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raster"/>
        <w:tblW w:w="9180" w:type="dxa"/>
        <w:tblInd w:w="108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1556"/>
        <w:gridCol w:w="3598"/>
        <w:gridCol w:w="4026"/>
      </w:tblGrid>
      <w:tr w:rsidR="00773A0A" w:rsidRPr="0095108F" w14:paraId="2E5EEA19" w14:textId="6DF8A71A" w:rsidTr="00773A0A">
        <w:tc>
          <w:tcPr>
            <w:tcW w:w="5154" w:type="dxa"/>
            <w:gridSpan w:val="2"/>
            <w:shd w:val="clear" w:color="auto" w:fill="A6A6A6" w:themeFill="background1" w:themeFillShade="A6"/>
          </w:tcPr>
          <w:p w14:paraId="1C2E116B" w14:textId="77777777" w:rsidR="00773A0A" w:rsidRPr="0095108F" w:rsidRDefault="00773A0A" w:rsidP="008A1D86">
            <w:pPr>
              <w:rPr>
                <w:color w:val="FFFFFF" w:themeColor="background1"/>
              </w:rPr>
            </w:pPr>
          </w:p>
        </w:tc>
        <w:tc>
          <w:tcPr>
            <w:tcW w:w="4026" w:type="dxa"/>
            <w:shd w:val="clear" w:color="auto" w:fill="A6A6A6" w:themeFill="background1" w:themeFillShade="A6"/>
          </w:tcPr>
          <w:p w14:paraId="772F7AEA" w14:textId="77777777" w:rsidR="00773A0A" w:rsidRPr="0095108F" w:rsidRDefault="00773A0A" w:rsidP="008A1D86">
            <w:pPr>
              <w:rPr>
                <w:color w:val="FFFFFF" w:themeColor="background1"/>
              </w:rPr>
            </w:pPr>
          </w:p>
        </w:tc>
      </w:tr>
      <w:tr w:rsidR="00773A0A" w14:paraId="05AB745F" w14:textId="738B678E" w:rsidTr="00773A0A">
        <w:tc>
          <w:tcPr>
            <w:tcW w:w="1556" w:type="dxa"/>
            <w:vMerge w:val="restart"/>
          </w:tcPr>
          <w:p w14:paraId="0A478BB7" w14:textId="378D9096" w:rsidR="00773A0A" w:rsidRPr="00D574AA" w:rsidRDefault="00773A0A" w:rsidP="00773A0A">
            <w:pPr>
              <w:rPr>
                <w:b/>
                <w:bCs/>
              </w:rPr>
            </w:pPr>
            <w:r w:rsidRPr="00D574AA">
              <w:rPr>
                <w:b/>
                <w:bCs/>
              </w:rPr>
              <w:t>Gegevens Werkgever</w:t>
            </w:r>
          </w:p>
        </w:tc>
        <w:tc>
          <w:tcPr>
            <w:tcW w:w="3598" w:type="dxa"/>
          </w:tcPr>
          <w:p w14:paraId="75C79BA8" w14:textId="2AC6168E" w:rsidR="00773A0A" w:rsidRDefault="00773A0A" w:rsidP="00773A0A">
            <w:bookmarkStart w:id="0" w:name="bwAan"/>
            <w:bookmarkEnd w:id="0"/>
            <w:r>
              <w:t>Naam werkgever:</w:t>
            </w:r>
          </w:p>
        </w:tc>
        <w:sdt>
          <w:sdtPr>
            <w:id w:val="1883044123"/>
            <w:placeholder>
              <w:docPart w:val="60EA9087A56E42B9BD579DF0325D82F7"/>
            </w:placeholder>
            <w:showingPlcHdr/>
          </w:sdtPr>
          <w:sdtContent>
            <w:tc>
              <w:tcPr>
                <w:tcW w:w="4026" w:type="dxa"/>
              </w:tcPr>
              <w:p w14:paraId="461098DD" w14:textId="1794E803" w:rsidR="00773A0A" w:rsidRDefault="00773A0A" w:rsidP="00773A0A">
                <w:r w:rsidRPr="00773A0A">
                  <w:rPr>
                    <w:rStyle w:val="Tekstvantijdelijkeaanduiding"/>
                    <w:rFonts w:ascii="Roboto Light" w:hAnsi="Roboto Light"/>
                  </w:rPr>
                  <w:t>Klik of tik om tekst in te voeren.</w:t>
                </w:r>
              </w:p>
            </w:tc>
          </w:sdtContent>
        </w:sdt>
      </w:tr>
      <w:tr w:rsidR="00773A0A" w14:paraId="23497744" w14:textId="05C52DE1" w:rsidTr="00773A0A">
        <w:tc>
          <w:tcPr>
            <w:tcW w:w="1556" w:type="dxa"/>
            <w:vMerge/>
          </w:tcPr>
          <w:p w14:paraId="1D9C0933" w14:textId="56EE2E4F" w:rsidR="00773A0A" w:rsidRPr="00D574AA" w:rsidRDefault="00773A0A" w:rsidP="00773A0A">
            <w:pPr>
              <w:rPr>
                <w:b/>
                <w:bCs/>
              </w:rPr>
            </w:pPr>
          </w:p>
        </w:tc>
        <w:tc>
          <w:tcPr>
            <w:tcW w:w="3598" w:type="dxa"/>
          </w:tcPr>
          <w:p w14:paraId="0619B535" w14:textId="6A47131C" w:rsidR="00773A0A" w:rsidRDefault="00773A0A" w:rsidP="00773A0A">
            <w:bookmarkStart w:id="1" w:name="bwVan"/>
            <w:bookmarkEnd w:id="1"/>
            <w:r>
              <w:t>Adres werkgever:</w:t>
            </w:r>
          </w:p>
        </w:tc>
        <w:sdt>
          <w:sdtPr>
            <w:id w:val="-739254439"/>
            <w:placeholder>
              <w:docPart w:val="B4CD9EB6BB904AD0AF8357FA7C4E2C5D"/>
            </w:placeholder>
            <w:showingPlcHdr/>
          </w:sdtPr>
          <w:sdtContent>
            <w:tc>
              <w:tcPr>
                <w:tcW w:w="4026" w:type="dxa"/>
              </w:tcPr>
              <w:p w14:paraId="787DD12C" w14:textId="632E1B1F" w:rsidR="00773A0A" w:rsidRDefault="00773A0A" w:rsidP="00773A0A">
                <w:r w:rsidRPr="00773A0A">
                  <w:rPr>
                    <w:rStyle w:val="Tekstvantijdelijkeaanduiding"/>
                    <w:rFonts w:ascii="Roboto Light" w:hAnsi="Roboto Light"/>
                  </w:rPr>
                  <w:t>Klik of tik om tekst in te voeren.</w:t>
                </w:r>
              </w:p>
            </w:tc>
          </w:sdtContent>
        </w:sdt>
      </w:tr>
      <w:tr w:rsidR="00773A0A" w14:paraId="7EF89FB2" w14:textId="0DCE8D48" w:rsidTr="00773A0A">
        <w:tc>
          <w:tcPr>
            <w:tcW w:w="1556" w:type="dxa"/>
            <w:vMerge/>
          </w:tcPr>
          <w:p w14:paraId="54712A58" w14:textId="0A736BC9" w:rsidR="00773A0A" w:rsidRPr="00D574AA" w:rsidRDefault="00773A0A" w:rsidP="00773A0A">
            <w:pPr>
              <w:rPr>
                <w:b/>
                <w:bCs/>
              </w:rPr>
            </w:pPr>
          </w:p>
        </w:tc>
        <w:tc>
          <w:tcPr>
            <w:tcW w:w="3598" w:type="dxa"/>
          </w:tcPr>
          <w:p w14:paraId="1472461E" w14:textId="43B4F662" w:rsidR="00773A0A" w:rsidRDefault="00773A0A" w:rsidP="00773A0A">
            <w:bookmarkStart w:id="2" w:name="bwDatum"/>
            <w:bookmarkEnd w:id="2"/>
            <w:r>
              <w:t>Postcode en woonplaats:</w:t>
            </w:r>
          </w:p>
        </w:tc>
        <w:sdt>
          <w:sdtPr>
            <w:id w:val="1456217828"/>
            <w:placeholder>
              <w:docPart w:val="37EEBD1E5F764A749202E15936E85783"/>
            </w:placeholder>
            <w:showingPlcHdr/>
          </w:sdtPr>
          <w:sdtContent>
            <w:tc>
              <w:tcPr>
                <w:tcW w:w="4026" w:type="dxa"/>
              </w:tcPr>
              <w:p w14:paraId="480EC638" w14:textId="2FF3E1C2" w:rsidR="00773A0A" w:rsidRDefault="00773A0A" w:rsidP="00773A0A">
                <w:r w:rsidRPr="00773A0A">
                  <w:rPr>
                    <w:rStyle w:val="Tekstvantijdelijkeaanduiding"/>
                    <w:rFonts w:ascii="Roboto Light" w:hAnsi="Roboto Light"/>
                  </w:rPr>
                  <w:t>Klik of tik om tekst in te voeren.</w:t>
                </w:r>
              </w:p>
            </w:tc>
          </w:sdtContent>
        </w:sdt>
      </w:tr>
      <w:tr w:rsidR="00773A0A" w14:paraId="1FC76B86" w14:textId="79D71B9F" w:rsidTr="00773A0A">
        <w:tc>
          <w:tcPr>
            <w:tcW w:w="1556" w:type="dxa"/>
            <w:vMerge/>
          </w:tcPr>
          <w:p w14:paraId="231375B6" w14:textId="08FAC4C1" w:rsidR="00773A0A" w:rsidRPr="00D574AA" w:rsidRDefault="00773A0A" w:rsidP="00773A0A">
            <w:pPr>
              <w:rPr>
                <w:b/>
                <w:bCs/>
              </w:rPr>
            </w:pPr>
          </w:p>
        </w:tc>
        <w:tc>
          <w:tcPr>
            <w:tcW w:w="3598" w:type="dxa"/>
          </w:tcPr>
          <w:p w14:paraId="3C979F4F" w14:textId="105CE5F2" w:rsidR="00773A0A" w:rsidRDefault="00773A0A" w:rsidP="00773A0A">
            <w:bookmarkStart w:id="3" w:name="bwOnsKenm"/>
            <w:bookmarkEnd w:id="3"/>
            <w:r>
              <w:t>KvK-nummer:</w:t>
            </w:r>
          </w:p>
        </w:tc>
        <w:sdt>
          <w:sdtPr>
            <w:id w:val="-1363822116"/>
            <w:placeholder>
              <w:docPart w:val="A0A03BDBB8884C98A7D0DEACEA989DDF"/>
            </w:placeholder>
            <w:showingPlcHdr/>
          </w:sdtPr>
          <w:sdtContent>
            <w:tc>
              <w:tcPr>
                <w:tcW w:w="4026" w:type="dxa"/>
              </w:tcPr>
              <w:p w14:paraId="4C4B9554" w14:textId="41F1D9A4" w:rsidR="00773A0A" w:rsidRDefault="00773A0A" w:rsidP="00773A0A">
                <w:r w:rsidRPr="00773A0A">
                  <w:rPr>
                    <w:rStyle w:val="Tekstvantijdelijkeaanduiding"/>
                    <w:rFonts w:ascii="Roboto Light" w:hAnsi="Roboto Light"/>
                  </w:rPr>
                  <w:t>Klik of tik om tekst in te voeren.</w:t>
                </w:r>
              </w:p>
            </w:tc>
          </w:sdtContent>
        </w:sdt>
      </w:tr>
      <w:tr w:rsidR="00773A0A" w14:paraId="6483870F" w14:textId="77777777" w:rsidTr="00773A0A">
        <w:tc>
          <w:tcPr>
            <w:tcW w:w="1556" w:type="dxa"/>
          </w:tcPr>
          <w:p w14:paraId="51418636" w14:textId="77777777" w:rsidR="00773A0A" w:rsidRPr="00D574AA" w:rsidRDefault="00773A0A" w:rsidP="00773A0A">
            <w:pPr>
              <w:rPr>
                <w:b/>
                <w:bCs/>
              </w:rPr>
            </w:pPr>
          </w:p>
        </w:tc>
        <w:tc>
          <w:tcPr>
            <w:tcW w:w="3598" w:type="dxa"/>
          </w:tcPr>
          <w:p w14:paraId="59C6B688" w14:textId="77777777" w:rsidR="00773A0A" w:rsidRDefault="00773A0A" w:rsidP="00773A0A"/>
        </w:tc>
        <w:tc>
          <w:tcPr>
            <w:tcW w:w="4026" w:type="dxa"/>
          </w:tcPr>
          <w:p w14:paraId="37557558" w14:textId="77777777" w:rsidR="00773A0A" w:rsidRDefault="00773A0A" w:rsidP="00773A0A"/>
        </w:tc>
      </w:tr>
      <w:tr w:rsidR="00773A0A" w14:paraId="1C9F0B61" w14:textId="77777777" w:rsidTr="00773A0A">
        <w:tc>
          <w:tcPr>
            <w:tcW w:w="1556" w:type="dxa"/>
          </w:tcPr>
          <w:p w14:paraId="7A87DA64" w14:textId="08F151D2" w:rsidR="00773A0A" w:rsidRPr="00D574AA" w:rsidRDefault="00773A0A" w:rsidP="00773A0A">
            <w:pPr>
              <w:rPr>
                <w:b/>
                <w:bCs/>
              </w:rPr>
            </w:pPr>
            <w:r w:rsidRPr="00D574AA">
              <w:rPr>
                <w:b/>
                <w:bCs/>
              </w:rPr>
              <w:t>Gegevens Werknemer</w:t>
            </w:r>
          </w:p>
        </w:tc>
        <w:tc>
          <w:tcPr>
            <w:tcW w:w="3598" w:type="dxa"/>
          </w:tcPr>
          <w:p w14:paraId="48D2290F" w14:textId="448E7849" w:rsidR="00773A0A" w:rsidRDefault="00773A0A" w:rsidP="00773A0A">
            <w:r>
              <w:t>Naam werknemer:</w:t>
            </w:r>
          </w:p>
        </w:tc>
        <w:sdt>
          <w:sdtPr>
            <w:id w:val="-1634943794"/>
            <w:placeholder>
              <w:docPart w:val="68B44FFB90784126A6617628A6BEACF4"/>
            </w:placeholder>
            <w:showingPlcHdr/>
          </w:sdtPr>
          <w:sdtContent>
            <w:tc>
              <w:tcPr>
                <w:tcW w:w="4026" w:type="dxa"/>
              </w:tcPr>
              <w:p w14:paraId="417E12AB" w14:textId="42D85099" w:rsidR="00773A0A" w:rsidRDefault="00773A0A" w:rsidP="00773A0A">
                <w:r w:rsidRPr="00773A0A">
                  <w:rPr>
                    <w:rStyle w:val="Tekstvantijdelijkeaanduiding"/>
                    <w:rFonts w:ascii="Roboto Light" w:hAnsi="Roboto Light"/>
                  </w:rPr>
                  <w:t>Klik of tik om tekst in te voeren.</w:t>
                </w:r>
              </w:p>
            </w:tc>
          </w:sdtContent>
        </w:sdt>
      </w:tr>
      <w:tr w:rsidR="00773A0A" w14:paraId="6FC9D12B" w14:textId="77777777" w:rsidTr="00773A0A">
        <w:tc>
          <w:tcPr>
            <w:tcW w:w="1556" w:type="dxa"/>
          </w:tcPr>
          <w:p w14:paraId="1B4750BB" w14:textId="77777777" w:rsidR="00773A0A" w:rsidRPr="00D574AA" w:rsidRDefault="00773A0A" w:rsidP="00773A0A">
            <w:pPr>
              <w:rPr>
                <w:b/>
                <w:bCs/>
              </w:rPr>
            </w:pPr>
          </w:p>
        </w:tc>
        <w:tc>
          <w:tcPr>
            <w:tcW w:w="3598" w:type="dxa"/>
          </w:tcPr>
          <w:p w14:paraId="19F0DF71" w14:textId="28A96C67" w:rsidR="00773A0A" w:rsidRDefault="00773A0A" w:rsidP="00773A0A">
            <w:r>
              <w:t>Adres werknemer:</w:t>
            </w:r>
          </w:p>
        </w:tc>
        <w:sdt>
          <w:sdtPr>
            <w:id w:val="-308023818"/>
            <w:placeholder>
              <w:docPart w:val="C4766F532F12403183D22CA24D8D54FB"/>
            </w:placeholder>
            <w:showingPlcHdr/>
          </w:sdtPr>
          <w:sdtContent>
            <w:tc>
              <w:tcPr>
                <w:tcW w:w="4026" w:type="dxa"/>
              </w:tcPr>
              <w:p w14:paraId="48B8ACCB" w14:textId="2B29559E" w:rsidR="00773A0A" w:rsidRDefault="00773A0A" w:rsidP="00773A0A">
                <w:r w:rsidRPr="00773A0A">
                  <w:rPr>
                    <w:rStyle w:val="Tekstvantijdelijkeaanduiding"/>
                    <w:rFonts w:ascii="Roboto Light" w:hAnsi="Roboto Light"/>
                  </w:rPr>
                  <w:t>Klik of tik om tekst in te voeren.</w:t>
                </w:r>
              </w:p>
            </w:tc>
          </w:sdtContent>
        </w:sdt>
      </w:tr>
      <w:tr w:rsidR="00773A0A" w14:paraId="09E46423" w14:textId="77777777" w:rsidTr="00773A0A">
        <w:tc>
          <w:tcPr>
            <w:tcW w:w="1556" w:type="dxa"/>
          </w:tcPr>
          <w:p w14:paraId="4A1BBB2B" w14:textId="77777777" w:rsidR="00773A0A" w:rsidRPr="00D574AA" w:rsidRDefault="00773A0A" w:rsidP="00773A0A">
            <w:pPr>
              <w:rPr>
                <w:b/>
                <w:bCs/>
              </w:rPr>
            </w:pPr>
          </w:p>
        </w:tc>
        <w:tc>
          <w:tcPr>
            <w:tcW w:w="3598" w:type="dxa"/>
          </w:tcPr>
          <w:p w14:paraId="24E83CC9" w14:textId="06B063C5" w:rsidR="00773A0A" w:rsidRDefault="00773A0A" w:rsidP="00773A0A">
            <w:r>
              <w:t>Postcode en woonplaats:</w:t>
            </w:r>
          </w:p>
        </w:tc>
        <w:sdt>
          <w:sdtPr>
            <w:id w:val="513351716"/>
            <w:placeholder>
              <w:docPart w:val="05667688F9EF4BA8A8DC461001FB0AB1"/>
            </w:placeholder>
            <w:showingPlcHdr/>
          </w:sdtPr>
          <w:sdtContent>
            <w:tc>
              <w:tcPr>
                <w:tcW w:w="4026" w:type="dxa"/>
              </w:tcPr>
              <w:p w14:paraId="7C70AE87" w14:textId="2813A47F" w:rsidR="00773A0A" w:rsidRDefault="00773A0A" w:rsidP="00773A0A">
                <w:r w:rsidRPr="00773A0A">
                  <w:rPr>
                    <w:rStyle w:val="Tekstvantijdelijkeaanduiding"/>
                    <w:rFonts w:ascii="Roboto Light" w:hAnsi="Roboto Light"/>
                  </w:rPr>
                  <w:t>Klik of tik om tekst in te voeren.</w:t>
                </w:r>
              </w:p>
            </w:tc>
          </w:sdtContent>
        </w:sdt>
      </w:tr>
      <w:tr w:rsidR="00773A0A" w14:paraId="0F68B309" w14:textId="77777777" w:rsidTr="00773A0A">
        <w:tc>
          <w:tcPr>
            <w:tcW w:w="1556" w:type="dxa"/>
          </w:tcPr>
          <w:p w14:paraId="44D1E28F" w14:textId="77777777" w:rsidR="00773A0A" w:rsidRPr="00D574AA" w:rsidRDefault="00773A0A" w:rsidP="00773A0A">
            <w:pPr>
              <w:rPr>
                <w:b/>
                <w:bCs/>
              </w:rPr>
            </w:pPr>
          </w:p>
        </w:tc>
        <w:tc>
          <w:tcPr>
            <w:tcW w:w="3598" w:type="dxa"/>
          </w:tcPr>
          <w:p w14:paraId="42ED53B4" w14:textId="212534D4" w:rsidR="00773A0A" w:rsidRDefault="00110D76" w:rsidP="00773A0A">
            <w:r>
              <w:t>Functie</w:t>
            </w:r>
            <w:r w:rsidR="00773A0A">
              <w:t>:</w:t>
            </w:r>
          </w:p>
        </w:tc>
        <w:sdt>
          <w:sdtPr>
            <w:id w:val="878058897"/>
            <w:placeholder>
              <w:docPart w:val="29A82D20C58740CAA2C6363B0B54DDEE"/>
            </w:placeholder>
            <w:showingPlcHdr/>
          </w:sdtPr>
          <w:sdtContent>
            <w:tc>
              <w:tcPr>
                <w:tcW w:w="4026" w:type="dxa"/>
              </w:tcPr>
              <w:p w14:paraId="25B0EC5F" w14:textId="4B137B5F" w:rsidR="00773A0A" w:rsidRDefault="00773A0A" w:rsidP="00773A0A">
                <w:r w:rsidRPr="00773A0A">
                  <w:rPr>
                    <w:rStyle w:val="Tekstvantijdelijkeaanduiding"/>
                    <w:rFonts w:ascii="Roboto Light" w:hAnsi="Roboto Light"/>
                  </w:rPr>
                  <w:t>Klik of tik om tekst in te voeren.</w:t>
                </w:r>
              </w:p>
            </w:tc>
          </w:sdtContent>
        </w:sdt>
      </w:tr>
      <w:tr w:rsidR="00773A0A" w14:paraId="04793B15" w14:textId="77777777" w:rsidTr="00773A0A">
        <w:tc>
          <w:tcPr>
            <w:tcW w:w="1556" w:type="dxa"/>
          </w:tcPr>
          <w:p w14:paraId="772A9815" w14:textId="77777777" w:rsidR="00773A0A" w:rsidRPr="00D574AA" w:rsidRDefault="00773A0A" w:rsidP="00773A0A">
            <w:pPr>
              <w:rPr>
                <w:b/>
                <w:bCs/>
              </w:rPr>
            </w:pPr>
          </w:p>
        </w:tc>
        <w:tc>
          <w:tcPr>
            <w:tcW w:w="3598" w:type="dxa"/>
          </w:tcPr>
          <w:p w14:paraId="38194B2D" w14:textId="121A0292" w:rsidR="00773A0A" w:rsidRDefault="00773A0A" w:rsidP="00773A0A">
            <w:r>
              <w:t>Werkzaam in de gemeente:</w:t>
            </w:r>
          </w:p>
        </w:tc>
        <w:sdt>
          <w:sdtPr>
            <w:id w:val="2025128485"/>
            <w:placeholder>
              <w:docPart w:val="AEDB1A4F224A4E93AFDFFFCF7A0BBC4B"/>
            </w:placeholder>
            <w:showingPlcHdr/>
          </w:sdtPr>
          <w:sdtContent>
            <w:tc>
              <w:tcPr>
                <w:tcW w:w="4026" w:type="dxa"/>
              </w:tcPr>
              <w:p w14:paraId="3D65C667" w14:textId="49468F7C" w:rsidR="00773A0A" w:rsidRDefault="00773A0A" w:rsidP="00773A0A">
                <w:r w:rsidRPr="00773A0A">
                  <w:rPr>
                    <w:rStyle w:val="Tekstvantijdelijkeaanduiding"/>
                    <w:rFonts w:ascii="Roboto Light" w:hAnsi="Roboto Light"/>
                  </w:rPr>
                  <w:t>Klik of tik om tekst in te voeren.</w:t>
                </w:r>
              </w:p>
            </w:tc>
          </w:sdtContent>
        </w:sdt>
      </w:tr>
      <w:tr w:rsidR="00773A0A" w14:paraId="239B5AAE" w14:textId="77777777" w:rsidTr="00773A0A">
        <w:tc>
          <w:tcPr>
            <w:tcW w:w="1556" w:type="dxa"/>
          </w:tcPr>
          <w:p w14:paraId="17D0E167" w14:textId="77777777" w:rsidR="00773A0A" w:rsidRPr="00D574AA" w:rsidRDefault="00773A0A" w:rsidP="00773A0A">
            <w:pPr>
              <w:rPr>
                <w:b/>
                <w:bCs/>
              </w:rPr>
            </w:pPr>
          </w:p>
        </w:tc>
        <w:tc>
          <w:tcPr>
            <w:tcW w:w="3598" w:type="dxa"/>
          </w:tcPr>
          <w:p w14:paraId="4363E97C" w14:textId="0AE15B42" w:rsidR="00773A0A" w:rsidRDefault="00773A0A" w:rsidP="00773A0A">
            <w:r>
              <w:t>In dienst sinds:</w:t>
            </w:r>
          </w:p>
        </w:tc>
        <w:sdt>
          <w:sdtPr>
            <w:id w:val="-1505514688"/>
            <w:placeholder>
              <w:docPart w:val="41516A6E0F594B6E8758525A28A0484E"/>
            </w:placeholder>
            <w:showingPlcHdr/>
          </w:sdtPr>
          <w:sdtContent>
            <w:tc>
              <w:tcPr>
                <w:tcW w:w="4026" w:type="dxa"/>
              </w:tcPr>
              <w:p w14:paraId="6B01154F" w14:textId="11EE78A8" w:rsidR="00773A0A" w:rsidRDefault="00773A0A" w:rsidP="00773A0A">
                <w:r w:rsidRPr="00773A0A">
                  <w:rPr>
                    <w:rStyle w:val="Tekstvantijdelijkeaanduiding"/>
                    <w:rFonts w:ascii="Roboto Light" w:hAnsi="Roboto Light"/>
                  </w:rPr>
                  <w:t>Klik of tik om tekst in te voeren.</w:t>
                </w:r>
              </w:p>
            </w:tc>
          </w:sdtContent>
        </w:sdt>
      </w:tr>
      <w:tr w:rsidR="00773A0A" w14:paraId="53649C80" w14:textId="77777777" w:rsidTr="00773A0A">
        <w:tc>
          <w:tcPr>
            <w:tcW w:w="1556" w:type="dxa"/>
          </w:tcPr>
          <w:p w14:paraId="42235995" w14:textId="77777777" w:rsidR="00773A0A" w:rsidRPr="00D574AA" w:rsidRDefault="00773A0A" w:rsidP="00773A0A">
            <w:pPr>
              <w:rPr>
                <w:b/>
                <w:bCs/>
              </w:rPr>
            </w:pPr>
          </w:p>
        </w:tc>
        <w:tc>
          <w:tcPr>
            <w:tcW w:w="3598" w:type="dxa"/>
          </w:tcPr>
          <w:p w14:paraId="613083B7" w14:textId="027699A5" w:rsidR="00773A0A" w:rsidRDefault="00773A0A" w:rsidP="00773A0A">
            <w:r>
              <w:t>Aantal uren dienstverband per week:</w:t>
            </w:r>
          </w:p>
        </w:tc>
        <w:sdt>
          <w:sdtPr>
            <w:id w:val="470866955"/>
            <w:placeholder>
              <w:docPart w:val="7B9CB6D1496D4E5A86D1D82DFC64E1DD"/>
            </w:placeholder>
            <w:showingPlcHdr/>
          </w:sdtPr>
          <w:sdtContent>
            <w:tc>
              <w:tcPr>
                <w:tcW w:w="4026" w:type="dxa"/>
              </w:tcPr>
              <w:p w14:paraId="1D39F47A" w14:textId="034EADFD" w:rsidR="00773A0A" w:rsidRDefault="00773A0A" w:rsidP="00773A0A">
                <w:r w:rsidRPr="00773A0A">
                  <w:rPr>
                    <w:rStyle w:val="Tekstvantijdelijkeaanduiding"/>
                    <w:rFonts w:ascii="Roboto Light" w:hAnsi="Roboto Light"/>
                  </w:rPr>
                  <w:t>Klik of tik om tekst in te voeren.</w:t>
                </w:r>
              </w:p>
            </w:tc>
          </w:sdtContent>
        </w:sdt>
      </w:tr>
      <w:tr w:rsidR="00402B56" w14:paraId="4C6C10FE" w14:textId="77777777" w:rsidTr="00773A0A">
        <w:tc>
          <w:tcPr>
            <w:tcW w:w="1556" w:type="dxa"/>
          </w:tcPr>
          <w:p w14:paraId="180C4EE5" w14:textId="77777777" w:rsidR="00402B56" w:rsidRPr="00D574AA" w:rsidRDefault="00402B56" w:rsidP="00773A0A">
            <w:pPr>
              <w:rPr>
                <w:b/>
                <w:bCs/>
              </w:rPr>
            </w:pPr>
          </w:p>
        </w:tc>
        <w:tc>
          <w:tcPr>
            <w:tcW w:w="3598" w:type="dxa"/>
          </w:tcPr>
          <w:p w14:paraId="6D1908CB" w14:textId="77777777" w:rsidR="00402B56" w:rsidRDefault="00402B56" w:rsidP="00773A0A">
            <w:r w:rsidRPr="00402B56">
              <w:t>Aard van het dienstverband</w:t>
            </w:r>
          </w:p>
          <w:p w14:paraId="2B3B757E" w14:textId="18D6376D" w:rsidR="00402B56" w:rsidRDefault="00402B56" w:rsidP="00773A0A">
            <w:r w:rsidRPr="00402B56">
              <w:t>(vast/ tijdelijk)</w:t>
            </w:r>
          </w:p>
        </w:tc>
        <w:sdt>
          <w:sdtPr>
            <w:id w:val="-1463498294"/>
            <w:placeholder>
              <w:docPart w:val="B9BF761B139046AEBB869BB51171EC42"/>
            </w:placeholder>
            <w:showingPlcHdr/>
          </w:sdtPr>
          <w:sdtContent>
            <w:tc>
              <w:tcPr>
                <w:tcW w:w="4026" w:type="dxa"/>
              </w:tcPr>
              <w:p w14:paraId="2317357F" w14:textId="56354EAC" w:rsidR="00402B56" w:rsidRDefault="00402B56" w:rsidP="00773A0A">
                <w:r w:rsidRPr="00773A0A">
                  <w:rPr>
                    <w:rStyle w:val="Tekstvantijdelijkeaanduiding"/>
                    <w:rFonts w:ascii="Roboto Light" w:hAnsi="Roboto Light"/>
                  </w:rPr>
                  <w:t>Klik of tik om tekst in te voeren.</w:t>
                </w:r>
              </w:p>
            </w:tc>
          </w:sdtContent>
        </w:sdt>
      </w:tr>
      <w:tr w:rsidR="00773A0A" w14:paraId="69CF8499" w14:textId="77777777" w:rsidTr="00773A0A">
        <w:tc>
          <w:tcPr>
            <w:tcW w:w="1556" w:type="dxa"/>
          </w:tcPr>
          <w:p w14:paraId="0DA0D403" w14:textId="77777777" w:rsidR="00773A0A" w:rsidRPr="00D574AA" w:rsidRDefault="00773A0A" w:rsidP="00773A0A">
            <w:pPr>
              <w:rPr>
                <w:b/>
                <w:bCs/>
              </w:rPr>
            </w:pPr>
          </w:p>
        </w:tc>
        <w:tc>
          <w:tcPr>
            <w:tcW w:w="3598" w:type="dxa"/>
          </w:tcPr>
          <w:p w14:paraId="6DF234FA" w14:textId="226295F1" w:rsidR="00773A0A" w:rsidRDefault="001C3E1B" w:rsidP="00773A0A">
            <w:r w:rsidRPr="001C3E1B">
              <w:t xml:space="preserve">Intentieverklaring voortzetting tijdelijk contract naar onbepaalde tijd </w:t>
            </w:r>
          </w:p>
        </w:tc>
        <w:sdt>
          <w:sdtPr>
            <w:alias w:val="Intentieverklaring"/>
            <w:tag w:val="Intentieverklaring"/>
            <w:id w:val="-784889296"/>
            <w:placeholder>
              <w:docPart w:val="DefaultPlaceholder_-1854013438"/>
            </w:placeholder>
            <w:showingPlcHdr/>
            <w:comboBox>
              <w:listItem w:value="Kies een item."/>
              <w:listItem w:displayText="Ja" w:value="Ja"/>
              <w:listItem w:displayText="Nee" w:value="Nee"/>
              <w:listItem w:displayText="nvt" w:value="nvt"/>
            </w:comboBox>
          </w:sdtPr>
          <w:sdtContent>
            <w:tc>
              <w:tcPr>
                <w:tcW w:w="4026" w:type="dxa"/>
              </w:tcPr>
              <w:p w14:paraId="7FE75C5E" w14:textId="0FC2898F" w:rsidR="00773A0A" w:rsidRDefault="001C3E1B" w:rsidP="00773A0A">
                <w:r w:rsidRPr="006B1F91">
                  <w:rPr>
                    <w:rStyle w:val="Tekstvantijdelijkeaanduiding"/>
                  </w:rPr>
                  <w:t>Kies een item.</w:t>
                </w:r>
              </w:p>
            </w:tc>
          </w:sdtContent>
        </w:sdt>
      </w:tr>
      <w:tr w:rsidR="0003133A" w14:paraId="3213B3B1" w14:textId="77777777" w:rsidTr="00773A0A">
        <w:tc>
          <w:tcPr>
            <w:tcW w:w="1556" w:type="dxa"/>
          </w:tcPr>
          <w:p w14:paraId="2FB48076" w14:textId="77777777" w:rsidR="0003133A" w:rsidRPr="00D574AA" w:rsidRDefault="0003133A" w:rsidP="00773A0A">
            <w:pPr>
              <w:rPr>
                <w:b/>
                <w:bCs/>
              </w:rPr>
            </w:pPr>
          </w:p>
        </w:tc>
        <w:tc>
          <w:tcPr>
            <w:tcW w:w="3598" w:type="dxa"/>
          </w:tcPr>
          <w:p w14:paraId="3AB10A48" w14:textId="77777777" w:rsidR="0003133A" w:rsidRDefault="0003133A" w:rsidP="00773A0A"/>
        </w:tc>
        <w:tc>
          <w:tcPr>
            <w:tcW w:w="4026" w:type="dxa"/>
          </w:tcPr>
          <w:p w14:paraId="34E436B6" w14:textId="77777777" w:rsidR="0003133A" w:rsidRDefault="0003133A" w:rsidP="00773A0A"/>
        </w:tc>
      </w:tr>
      <w:tr w:rsidR="00773A0A" w14:paraId="64B25975" w14:textId="77777777" w:rsidTr="00773A0A">
        <w:tc>
          <w:tcPr>
            <w:tcW w:w="1556" w:type="dxa"/>
          </w:tcPr>
          <w:p w14:paraId="57F8F189" w14:textId="1D26FD38" w:rsidR="00773A0A" w:rsidRPr="00D574AA" w:rsidRDefault="00773A0A" w:rsidP="00773A0A">
            <w:pPr>
              <w:rPr>
                <w:b/>
                <w:bCs/>
              </w:rPr>
            </w:pPr>
            <w:r w:rsidRPr="00D574AA">
              <w:rPr>
                <w:b/>
                <w:bCs/>
              </w:rPr>
              <w:t>Ondertekening</w:t>
            </w:r>
          </w:p>
        </w:tc>
        <w:tc>
          <w:tcPr>
            <w:tcW w:w="3598" w:type="dxa"/>
          </w:tcPr>
          <w:p w14:paraId="0456FC40" w14:textId="239B67D3" w:rsidR="00773A0A" w:rsidRDefault="00773A0A" w:rsidP="00773A0A">
            <w:r>
              <w:t>Plaats:</w:t>
            </w:r>
          </w:p>
        </w:tc>
        <w:sdt>
          <w:sdtPr>
            <w:id w:val="1790693657"/>
            <w:placeholder>
              <w:docPart w:val="4A06F2580A0348BC89E875FCB0B2FD01"/>
            </w:placeholder>
            <w:showingPlcHdr/>
          </w:sdtPr>
          <w:sdtContent>
            <w:tc>
              <w:tcPr>
                <w:tcW w:w="4026" w:type="dxa"/>
              </w:tcPr>
              <w:p w14:paraId="1817D0CF" w14:textId="078ECC70" w:rsidR="00773A0A" w:rsidRDefault="00773A0A" w:rsidP="00773A0A">
                <w:r w:rsidRPr="00773A0A">
                  <w:rPr>
                    <w:rStyle w:val="Tekstvantijdelijkeaanduiding"/>
                    <w:rFonts w:ascii="Roboto Light" w:hAnsi="Roboto Light"/>
                  </w:rPr>
                  <w:t>Klik of tik om tekst in te voeren.</w:t>
                </w:r>
              </w:p>
            </w:tc>
          </w:sdtContent>
        </w:sdt>
      </w:tr>
      <w:tr w:rsidR="00773A0A" w14:paraId="6EC5A983" w14:textId="77777777" w:rsidTr="00773A0A">
        <w:tc>
          <w:tcPr>
            <w:tcW w:w="1556" w:type="dxa"/>
          </w:tcPr>
          <w:p w14:paraId="664D2336" w14:textId="77777777" w:rsidR="00773A0A" w:rsidRDefault="00773A0A" w:rsidP="00773A0A"/>
        </w:tc>
        <w:tc>
          <w:tcPr>
            <w:tcW w:w="3598" w:type="dxa"/>
          </w:tcPr>
          <w:p w14:paraId="384CBFE9" w14:textId="1BEAD9E7" w:rsidR="00773A0A" w:rsidRDefault="00773A0A" w:rsidP="00773A0A">
            <w:r>
              <w:t>Datum:</w:t>
            </w:r>
          </w:p>
        </w:tc>
        <w:sdt>
          <w:sdtPr>
            <w:id w:val="-974993303"/>
            <w:placeholder>
              <w:docPart w:val="804816874D4B4F4F9D68F2978614E146"/>
            </w:placeholder>
            <w:showingPlcHdr/>
            <w:date>
              <w:dateFormat w:val="d-M-yyyy"/>
              <w:lid w:val="nl-NL"/>
              <w:storeMappedDataAs w:val="dateTime"/>
              <w:calendar w:val="gregorian"/>
            </w:date>
          </w:sdtPr>
          <w:sdtContent>
            <w:tc>
              <w:tcPr>
                <w:tcW w:w="4026" w:type="dxa"/>
              </w:tcPr>
              <w:p w14:paraId="736B19B2" w14:textId="2E4ABB92" w:rsidR="00773A0A" w:rsidRDefault="00773A0A" w:rsidP="00773A0A">
                <w:r w:rsidRPr="00773A0A">
                  <w:rPr>
                    <w:rStyle w:val="Tekstvantijdelijkeaanduiding"/>
                    <w:rFonts w:ascii="Roboto Light" w:hAnsi="Roboto Light"/>
                  </w:rPr>
                  <w:t>Klik of tik om een datum in te voeren.</w:t>
                </w:r>
              </w:p>
            </w:tc>
          </w:sdtContent>
        </w:sdt>
      </w:tr>
      <w:tr w:rsidR="00D574AA" w14:paraId="298DA73F" w14:textId="77777777" w:rsidTr="00773A0A">
        <w:tc>
          <w:tcPr>
            <w:tcW w:w="1556" w:type="dxa"/>
          </w:tcPr>
          <w:p w14:paraId="1637A186" w14:textId="77777777" w:rsidR="00D574AA" w:rsidRDefault="00D574AA" w:rsidP="00D574AA"/>
        </w:tc>
        <w:tc>
          <w:tcPr>
            <w:tcW w:w="3598" w:type="dxa"/>
          </w:tcPr>
          <w:p w14:paraId="6F3C46A7" w14:textId="3911B9E6" w:rsidR="00D574AA" w:rsidRDefault="00D574AA" w:rsidP="00D574AA">
            <w:r>
              <w:t>Naam:</w:t>
            </w:r>
          </w:p>
        </w:tc>
        <w:sdt>
          <w:sdtPr>
            <w:id w:val="-787807985"/>
            <w:placeholder>
              <w:docPart w:val="6D6B97311B8B43BF8956082044F35ECC"/>
            </w:placeholder>
            <w:showingPlcHdr/>
            <w:date>
              <w:dateFormat w:val="d-M-yyyy"/>
              <w:lid w:val="nl-NL"/>
              <w:storeMappedDataAs w:val="dateTime"/>
              <w:calendar w:val="gregorian"/>
            </w:date>
          </w:sdtPr>
          <w:sdtContent>
            <w:tc>
              <w:tcPr>
                <w:tcW w:w="4026" w:type="dxa"/>
              </w:tcPr>
              <w:p w14:paraId="766F5E9D" w14:textId="04C4BA23" w:rsidR="00D574AA" w:rsidRDefault="00D574AA" w:rsidP="00D574AA">
                <w:r w:rsidRPr="00773A0A">
                  <w:rPr>
                    <w:rStyle w:val="Tekstvantijdelijkeaanduiding"/>
                    <w:rFonts w:ascii="Roboto Light" w:hAnsi="Roboto Light"/>
                  </w:rPr>
                  <w:t>Klik of tik om een datum in te voeren.</w:t>
                </w:r>
              </w:p>
            </w:tc>
          </w:sdtContent>
        </w:sdt>
      </w:tr>
      <w:tr w:rsidR="00773A0A" w14:paraId="67A5D1E5" w14:textId="77777777" w:rsidTr="00773A0A">
        <w:tc>
          <w:tcPr>
            <w:tcW w:w="1556" w:type="dxa"/>
          </w:tcPr>
          <w:p w14:paraId="26358651" w14:textId="77777777" w:rsidR="00773A0A" w:rsidRDefault="00773A0A" w:rsidP="00773A0A"/>
        </w:tc>
        <w:tc>
          <w:tcPr>
            <w:tcW w:w="3598" w:type="dxa"/>
          </w:tcPr>
          <w:p w14:paraId="6E6E85E0" w14:textId="1BB63B00" w:rsidR="00773A0A" w:rsidRDefault="00773A0A" w:rsidP="00773A0A">
            <w:r>
              <w:t>Handtekening:</w:t>
            </w:r>
          </w:p>
        </w:tc>
        <w:sdt>
          <w:sdtPr>
            <w:id w:val="-145125512"/>
            <w:showingPlcHdr/>
            <w:picture/>
          </w:sdtPr>
          <w:sdtContent>
            <w:tc>
              <w:tcPr>
                <w:tcW w:w="4026" w:type="dxa"/>
              </w:tcPr>
              <w:p w14:paraId="2112C1E9" w14:textId="66D057B3" w:rsidR="00773A0A" w:rsidRDefault="00773A0A" w:rsidP="00773A0A">
                <w:r>
                  <w:rPr>
                    <w:noProof/>
                  </w:rPr>
                  <w:drawing>
                    <wp:inline distT="0" distB="0" distL="0" distR="0" wp14:anchorId="2BC6E84D" wp14:editId="3BDB9801">
                      <wp:extent cx="2419350" cy="1019175"/>
                      <wp:effectExtent l="0" t="0" r="0" b="9525"/>
                      <wp:docPr id="1" name="Afbeelding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419350" cy="10191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773A0A" w14:paraId="3E33F9DF" w14:textId="77777777" w:rsidTr="00402B56"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96B9555" w14:textId="77777777" w:rsidR="00402B56" w:rsidRDefault="00402B56" w:rsidP="00773A0A">
            <w:pPr>
              <w:rPr>
                <w:color w:val="000000" w:themeColor="text1"/>
              </w:rPr>
            </w:pPr>
          </w:p>
          <w:p w14:paraId="36B53EE9" w14:textId="14DA6544" w:rsidR="00773A0A" w:rsidRPr="001A42B2" w:rsidRDefault="00773A0A" w:rsidP="00773A0A">
            <w:pPr>
              <w:rPr>
                <w:color w:val="000000" w:themeColor="text1"/>
              </w:rPr>
            </w:pPr>
            <w:r w:rsidRPr="001A42B2">
              <w:rPr>
                <w:color w:val="000000" w:themeColor="text1"/>
              </w:rPr>
              <w:t xml:space="preserve">Verklaring werkgever: </w:t>
            </w:r>
          </w:p>
          <w:p w14:paraId="569390F3" w14:textId="5091FFD5" w:rsidR="00834F59" w:rsidRDefault="00773A0A" w:rsidP="00302C5B">
            <w:pPr>
              <w:rPr>
                <w:rFonts w:ascii="Roboto Light" w:hAnsi="Roboto Light"/>
              </w:rPr>
            </w:pPr>
            <w:r w:rsidRPr="00302C5B">
              <w:rPr>
                <w:rFonts w:ascii="Roboto Light" w:hAnsi="Roboto Light"/>
              </w:rPr>
              <w:t>De werkgever verklaart als ondertekenaar dat alle gegevens naar waarheid zijn ingevuld. Daarnaast verklaart de werkgever dat het verkrijgen van een woning nodig is voor</w:t>
            </w:r>
            <w:r w:rsidR="00302C5B">
              <w:rPr>
                <w:rFonts w:ascii="Roboto Light" w:hAnsi="Roboto Light"/>
              </w:rPr>
              <w:t xml:space="preserve"> </w:t>
            </w:r>
            <w:sdt>
              <w:sdtPr>
                <w:rPr>
                  <w:rFonts w:ascii="Roboto Light" w:hAnsi="Roboto Light"/>
                </w:rPr>
                <w:id w:val="-1234314574"/>
                <w:placeholder>
                  <w:docPart w:val="C9E24A1501E546B6852615711CAB9B69"/>
                </w:placeholder>
                <w:showingPlcHdr/>
              </w:sdtPr>
              <w:sdtContent>
                <w:r w:rsidRPr="00302C5B">
                  <w:rPr>
                    <w:rStyle w:val="Tekstvantijdelijkeaanduiding"/>
                    <w:rFonts w:ascii="Roboto Light" w:hAnsi="Roboto Light"/>
                  </w:rPr>
                  <w:t xml:space="preserve"> Naam van de werk</w:t>
                </w:r>
                <w:r w:rsidR="00302C5B" w:rsidRPr="00302C5B">
                  <w:rPr>
                    <w:rStyle w:val="Tekstvantijdelijkeaanduiding"/>
                    <w:rFonts w:ascii="Roboto Light" w:hAnsi="Roboto Light"/>
                  </w:rPr>
                  <w:t>nemer</w:t>
                </w:r>
                <w:r w:rsidRPr="00302C5B">
                  <w:rPr>
                    <w:rStyle w:val="Tekstvantijdelijkeaanduiding"/>
                    <w:rFonts w:ascii="Roboto Light" w:hAnsi="Roboto Light"/>
                  </w:rPr>
                  <w:t>.</w:t>
                </w:r>
              </w:sdtContent>
            </w:sdt>
            <w:r w:rsidRPr="00302C5B">
              <w:rPr>
                <w:rFonts w:ascii="Roboto Light" w:hAnsi="Roboto Light"/>
              </w:rPr>
              <w:t xml:space="preserve">  voor het uitoefenen van het beroep. Indien uw werknemer inderdaad een woning via deze voorrangsregeling toegewezen krijgt, dan vragen wij van u een eenmalige bijdrage in de gemaakte kosten, te weten </w:t>
            </w:r>
            <w:r w:rsidR="001D1FED">
              <w:rPr>
                <w:rFonts w:ascii="Roboto Light" w:hAnsi="Roboto Light"/>
              </w:rPr>
              <w:br/>
            </w:r>
            <w:r w:rsidRPr="00302C5B">
              <w:rPr>
                <w:rFonts w:ascii="Roboto Light" w:hAnsi="Roboto Light"/>
              </w:rPr>
              <w:t>€</w:t>
            </w:r>
            <w:r w:rsidR="001D1FED">
              <w:rPr>
                <w:rFonts w:ascii="Roboto Light" w:hAnsi="Roboto Light"/>
              </w:rPr>
              <w:t>200,-</w:t>
            </w:r>
            <w:r w:rsidRPr="00302C5B">
              <w:rPr>
                <w:rFonts w:ascii="Roboto Light" w:hAnsi="Roboto Light"/>
              </w:rPr>
              <w:t xml:space="preserve">. Met het ondertekenen van deze werkgeversverklaring verklaart u daarmee akkoord te gaan. </w:t>
            </w:r>
            <w:r w:rsidR="00834F59">
              <w:rPr>
                <w:rFonts w:ascii="Roboto Light" w:hAnsi="Roboto Light"/>
              </w:rPr>
              <w:t xml:space="preserve">Deze factuur kan gemaild worden naar </w:t>
            </w:r>
            <w:sdt>
              <w:sdtPr>
                <w:rPr>
                  <w:rFonts w:ascii="Roboto Light" w:hAnsi="Roboto Light"/>
                </w:rPr>
                <w:id w:val="-990243017"/>
                <w:placeholder>
                  <w:docPart w:val="3043E466734549D885127DF7571E97C9"/>
                </w:placeholder>
                <w:showingPlcHdr/>
              </w:sdtPr>
              <w:sdtContent>
                <w:r w:rsidR="00834F59">
                  <w:rPr>
                    <w:rStyle w:val="Tekstvantijdelijkeaanduiding"/>
                    <w:rFonts w:ascii="Roboto Light" w:hAnsi="Roboto Light"/>
                  </w:rPr>
                  <w:t>Emailadres</w:t>
                </w:r>
                <w:r w:rsidR="00834F59" w:rsidRPr="00302C5B">
                  <w:rPr>
                    <w:rStyle w:val="Tekstvantijdelijkeaanduiding"/>
                    <w:rFonts w:ascii="Roboto Light" w:hAnsi="Roboto Light"/>
                  </w:rPr>
                  <w:t>.</w:t>
                </w:r>
              </w:sdtContent>
            </w:sdt>
            <w:r w:rsidR="00834F59">
              <w:rPr>
                <w:rFonts w:ascii="Roboto Light" w:hAnsi="Roboto Light"/>
              </w:rPr>
              <w:t xml:space="preserve"> t.n.v. </w:t>
            </w:r>
            <w:sdt>
              <w:sdtPr>
                <w:rPr>
                  <w:rFonts w:ascii="Roboto Light" w:hAnsi="Roboto Light"/>
                </w:rPr>
                <w:id w:val="-1461410946"/>
                <w:placeholder>
                  <w:docPart w:val="EDC4CFAD3D2B479B9A09D1A38FB36060"/>
                </w:placeholder>
                <w:showingPlcHdr/>
              </w:sdtPr>
              <w:sdtContent>
                <w:r w:rsidR="00834F59" w:rsidRPr="00302C5B">
                  <w:rPr>
                    <w:rStyle w:val="Tekstvantijdelijkeaanduiding"/>
                    <w:rFonts w:ascii="Roboto Light" w:hAnsi="Roboto Light"/>
                  </w:rPr>
                  <w:t>Naam.</w:t>
                </w:r>
              </w:sdtContent>
            </w:sdt>
            <w:r w:rsidR="004E51FE">
              <w:rPr>
                <w:rFonts w:ascii="Roboto Light" w:hAnsi="Roboto Light"/>
              </w:rPr>
              <w:t>.</w:t>
            </w:r>
          </w:p>
          <w:p w14:paraId="2AC1ABF7" w14:textId="77777777" w:rsidR="00834F59" w:rsidRDefault="00834F59" w:rsidP="00302C5B">
            <w:pPr>
              <w:rPr>
                <w:rFonts w:ascii="Roboto Light" w:hAnsi="Roboto Light"/>
              </w:rPr>
            </w:pPr>
          </w:p>
          <w:p w14:paraId="130EFE75" w14:textId="77777777" w:rsidR="00773A0A" w:rsidRDefault="00773A0A" w:rsidP="00302C5B">
            <w:pPr>
              <w:rPr>
                <w:rFonts w:ascii="Roboto Light" w:hAnsi="Roboto Light"/>
              </w:rPr>
            </w:pPr>
            <w:r w:rsidRPr="00302C5B">
              <w:rPr>
                <w:rFonts w:ascii="Roboto Light" w:hAnsi="Roboto Light"/>
              </w:rPr>
              <w:t xml:space="preserve">Ter verificatie kan contact worden opgenomen met: afdeling van </w:t>
            </w:r>
            <w:sdt>
              <w:sdtPr>
                <w:rPr>
                  <w:rFonts w:ascii="Roboto Light" w:hAnsi="Roboto Light"/>
                </w:rPr>
                <w:id w:val="-702099418"/>
                <w:placeholder>
                  <w:docPart w:val="4177202E01F44C8CB0CA9A602E3AD6B7"/>
                </w:placeholder>
                <w:showingPlcHdr/>
              </w:sdtPr>
              <w:sdtContent>
                <w:r w:rsidR="00302C5B" w:rsidRPr="00302C5B">
                  <w:rPr>
                    <w:rStyle w:val="Tekstvantijdelijkeaanduiding"/>
                    <w:rFonts w:ascii="Roboto Light" w:hAnsi="Roboto Light"/>
                  </w:rPr>
                  <w:t>Naam van de werkgever.</w:t>
                </w:r>
              </w:sdtContent>
            </w:sdt>
            <w:r w:rsidRPr="00302C5B">
              <w:rPr>
                <w:rFonts w:ascii="Roboto Light" w:hAnsi="Roboto Light"/>
              </w:rPr>
              <w:t xml:space="preserve">. Tijdens werkuren zijn wij te bereiken op  </w:t>
            </w:r>
            <w:sdt>
              <w:sdtPr>
                <w:rPr>
                  <w:rFonts w:ascii="Roboto Light" w:hAnsi="Roboto Light"/>
                </w:rPr>
                <w:id w:val="-419954899"/>
                <w:placeholder>
                  <w:docPart w:val="08D638EDBE7A435B85F60B371C8E3538"/>
                </w:placeholder>
                <w:showingPlcHdr/>
              </w:sdtPr>
              <w:sdtContent>
                <w:r w:rsidRPr="00302C5B">
                  <w:rPr>
                    <w:rStyle w:val="Tekstvantijdelijkeaanduiding"/>
                    <w:rFonts w:ascii="Roboto Light" w:hAnsi="Roboto Light"/>
                  </w:rPr>
                  <w:t>Vul hier het telefoonnummer in.</w:t>
                </w:r>
              </w:sdtContent>
            </w:sdt>
            <w:r w:rsidRPr="00302C5B">
              <w:rPr>
                <w:rFonts w:ascii="Roboto Light" w:hAnsi="Roboto Light"/>
              </w:rPr>
              <w:t>.</w:t>
            </w:r>
          </w:p>
          <w:p w14:paraId="2B643437" w14:textId="762CABA4" w:rsidR="00402B56" w:rsidRPr="00302C5B" w:rsidRDefault="00402B56" w:rsidP="00302C5B">
            <w:pPr>
              <w:rPr>
                <w:rFonts w:ascii="Roboto Light" w:hAnsi="Roboto Light"/>
              </w:rPr>
            </w:pPr>
          </w:p>
        </w:tc>
      </w:tr>
    </w:tbl>
    <w:p w14:paraId="4074B4A5" w14:textId="1F64E05F" w:rsidR="00302C5B" w:rsidRDefault="00402B56" w:rsidP="00402B56">
      <w:pPr>
        <w:jc w:val="center"/>
      </w:pPr>
      <w:r>
        <w:rPr>
          <w:noProof/>
        </w:rPr>
        <w:lastRenderedPageBreak/>
        <w:drawing>
          <wp:inline distT="0" distB="0" distL="0" distR="0" wp14:anchorId="7C0071A0" wp14:editId="5049B7D0">
            <wp:extent cx="5557233" cy="1724025"/>
            <wp:effectExtent l="0" t="0" r="5715" b="0"/>
            <wp:docPr id="1634894863" name="drawing" descr="Afbeelding met clipart, tekening, illustratie, Graphics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4894863" name="drawing" descr="Afbeelding met clipart, tekening, illustratie, Graphics&#10;&#10;Door AI gegenereerde inhoud is mogelijk onjuist.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7109" cy="1733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85B5DD" w14:textId="00225B52" w:rsidR="00224C9C" w:rsidRDefault="00224C9C" w:rsidP="007B7235"/>
    <w:sectPr w:rsidR="00224C9C" w:rsidSect="00EC2C4B">
      <w:footerReference w:type="default" r:id="rId13"/>
      <w:headerReference w:type="first" r:id="rId14"/>
      <w:footerReference w:type="first" r:id="rId15"/>
      <w:type w:val="continuous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0654D2" w14:textId="77777777" w:rsidR="00DC45FB" w:rsidRDefault="00DC45FB" w:rsidP="009D09AC">
      <w:r>
        <w:separator/>
      </w:r>
    </w:p>
  </w:endnote>
  <w:endnote w:type="continuationSeparator" w:id="0">
    <w:p w14:paraId="2C1C2192" w14:textId="77777777" w:rsidR="00DC45FB" w:rsidRDefault="00DC45FB" w:rsidP="009D09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">
    <w:altName w:val="Arial"/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Roboto Slab">
    <w:panose1 w:val="00000000000000000000"/>
    <w:charset w:val="00"/>
    <w:family w:val="auto"/>
    <w:pitch w:val="variable"/>
    <w:sig w:usb0="E00002FF" w:usb1="5000205B" w:usb2="0000002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 Light">
    <w:panose1 w:val="02000000000000000000"/>
    <w:charset w:val="00"/>
    <w:family w:val="auto"/>
    <w:pitch w:val="variable"/>
    <w:sig w:usb0="E0000AFF" w:usb1="5000217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83243907"/>
      <w:docPartObj>
        <w:docPartGallery w:val="Page Numbers (Top of Page)"/>
        <w:docPartUnique/>
      </w:docPartObj>
    </w:sdtPr>
    <w:sdtContent>
      <w:p w14:paraId="460226F7" w14:textId="77777777" w:rsidR="00BC2A2B" w:rsidRPr="00BC2A2B" w:rsidRDefault="00BC2A2B" w:rsidP="00A8653F">
        <w:pPr>
          <w:pStyle w:val="Voettekst"/>
        </w:pPr>
        <w:r>
          <w:t xml:space="preserve">Pagina </w:t>
        </w:r>
        <w:r>
          <w:rPr>
            <w:sz w:val="24"/>
            <w:szCs w:val="24"/>
          </w:rPr>
          <w:fldChar w:fldCharType="begin"/>
        </w:r>
        <w:r>
          <w:instrText>PAGE</w:instrText>
        </w:r>
        <w:r>
          <w:rPr>
            <w:sz w:val="24"/>
            <w:szCs w:val="24"/>
          </w:rPr>
          <w:fldChar w:fldCharType="separate"/>
        </w:r>
        <w:r>
          <w:rPr>
            <w:noProof/>
          </w:rPr>
          <w:t>2</w:t>
        </w:r>
        <w:r>
          <w:rPr>
            <w:sz w:val="24"/>
            <w:szCs w:val="24"/>
          </w:rPr>
          <w:fldChar w:fldCharType="end"/>
        </w:r>
        <w:r>
          <w:t xml:space="preserve"> van </w:t>
        </w:r>
        <w:r>
          <w:rPr>
            <w:sz w:val="24"/>
            <w:szCs w:val="24"/>
          </w:rPr>
          <w:fldChar w:fldCharType="begin"/>
        </w:r>
        <w:r>
          <w:instrText>NUMPAGES</w:instrText>
        </w:r>
        <w:r>
          <w:rPr>
            <w:sz w:val="24"/>
            <w:szCs w:val="24"/>
          </w:rPr>
          <w:fldChar w:fldCharType="separate"/>
        </w:r>
        <w:r>
          <w:rPr>
            <w:noProof/>
          </w:rPr>
          <w:t>2</w:t>
        </w:r>
        <w:r>
          <w:rPr>
            <w:sz w:val="24"/>
            <w:szCs w:val="24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8381352"/>
      <w:docPartObj>
        <w:docPartGallery w:val="Page Numbers (Top of Page)"/>
        <w:docPartUnique/>
      </w:docPartObj>
    </w:sdtPr>
    <w:sdtContent>
      <w:p w14:paraId="46F0A83A" w14:textId="77777777" w:rsidR="00BC2A2B" w:rsidRPr="00197CB5" w:rsidRDefault="00BC2A2B" w:rsidP="00A8653F">
        <w:pPr>
          <w:pStyle w:val="Voettekst"/>
        </w:pPr>
        <w:r w:rsidRPr="00197CB5">
          <w:t xml:space="preserve">Pagina </w:t>
        </w:r>
        <w:r w:rsidRPr="00197CB5">
          <w:fldChar w:fldCharType="begin"/>
        </w:r>
        <w:r w:rsidRPr="00197CB5">
          <w:instrText>PAGE</w:instrText>
        </w:r>
        <w:r w:rsidRPr="00197CB5">
          <w:fldChar w:fldCharType="separate"/>
        </w:r>
        <w:r w:rsidR="003E09F7">
          <w:rPr>
            <w:noProof/>
          </w:rPr>
          <w:t>1</w:t>
        </w:r>
        <w:r w:rsidRPr="00197CB5">
          <w:fldChar w:fldCharType="end"/>
        </w:r>
        <w:r w:rsidRPr="00197CB5">
          <w:t xml:space="preserve"> van </w:t>
        </w:r>
        <w:r w:rsidRPr="00197CB5">
          <w:fldChar w:fldCharType="begin"/>
        </w:r>
        <w:r w:rsidRPr="00197CB5">
          <w:instrText>NUMPAGES</w:instrText>
        </w:r>
        <w:r w:rsidRPr="00197CB5">
          <w:fldChar w:fldCharType="separate"/>
        </w:r>
        <w:r w:rsidR="003E09F7">
          <w:rPr>
            <w:noProof/>
          </w:rPr>
          <w:t>1</w:t>
        </w:r>
        <w:r w:rsidRPr="00197CB5"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157052" w14:textId="77777777" w:rsidR="00DC45FB" w:rsidRDefault="00DC45FB" w:rsidP="009D09AC">
      <w:r>
        <w:separator/>
      </w:r>
    </w:p>
  </w:footnote>
  <w:footnote w:type="continuationSeparator" w:id="0">
    <w:p w14:paraId="185EA6BA" w14:textId="77777777" w:rsidR="00DC45FB" w:rsidRDefault="00DC45FB" w:rsidP="009D09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raster"/>
      <w:tblW w:w="9356" w:type="dxa"/>
      <w:tblInd w:w="-28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bottom w:w="57" w:type="dxa"/>
        <w:right w:w="0" w:type="dxa"/>
      </w:tblCellMar>
      <w:tblLook w:val="04A0" w:firstRow="1" w:lastRow="0" w:firstColumn="1" w:lastColumn="0" w:noHBand="0" w:noVBand="1"/>
    </w:tblPr>
    <w:tblGrid>
      <w:gridCol w:w="3545"/>
      <w:gridCol w:w="567"/>
      <w:gridCol w:w="5244"/>
    </w:tblGrid>
    <w:tr w:rsidR="00DC68B7" w:rsidRPr="002C648E" w14:paraId="5496CDA1" w14:textId="77777777" w:rsidTr="002F5708">
      <w:tc>
        <w:tcPr>
          <w:tcW w:w="3545" w:type="dxa"/>
          <w:vAlign w:val="bottom"/>
        </w:tcPr>
        <w:p w14:paraId="4AD19174" w14:textId="2AE97935" w:rsidR="00DC68B7" w:rsidRPr="002C648E" w:rsidRDefault="00DC68B7" w:rsidP="00AC1984">
          <w:pPr>
            <w:pStyle w:val="Koptekst"/>
          </w:pPr>
          <w:r w:rsidRPr="002C648E">
            <w:rPr>
              <w:noProof/>
              <w:lang w:eastAsia="nl-NL"/>
            </w:rPr>
            <w:drawing>
              <wp:inline distT="0" distB="0" distL="0" distR="0" wp14:anchorId="2540F1BC" wp14:editId="5D21C8F0">
                <wp:extent cx="1495443" cy="370800"/>
                <wp:effectExtent l="0" t="0" r="0" b="0"/>
                <wp:docPr id="3" name="Afbeelding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gio_gv_logo_kleur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5443" cy="3708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t xml:space="preserve"> </w:t>
          </w:r>
        </w:p>
      </w:tc>
      <w:tc>
        <w:tcPr>
          <w:tcW w:w="567" w:type="dxa"/>
          <w:vAlign w:val="bottom"/>
        </w:tcPr>
        <w:p w14:paraId="64C5E049" w14:textId="59DBB7AA" w:rsidR="00DC68B7" w:rsidRPr="002C648E" w:rsidRDefault="001E2A97" w:rsidP="00AC1984">
          <w:pPr>
            <w:pStyle w:val="Koptekst"/>
          </w:pPr>
          <w:r>
            <w:rPr>
              <w:noProof/>
            </w:rPr>
            <w:drawing>
              <wp:anchor distT="0" distB="0" distL="114300" distR="114300" simplePos="0" relativeHeight="251658240" behindDoc="1" locked="0" layoutInCell="1" allowOverlap="1" wp14:anchorId="3580B08F" wp14:editId="6055B29B">
                <wp:simplePos x="0" y="0"/>
                <wp:positionH relativeFrom="column">
                  <wp:posOffset>-543560</wp:posOffset>
                </wp:positionH>
                <wp:positionV relativeFrom="paragraph">
                  <wp:posOffset>-18415</wp:posOffset>
                </wp:positionV>
                <wp:extent cx="828675" cy="542925"/>
                <wp:effectExtent l="0" t="0" r="9525" b="9525"/>
                <wp:wrapNone/>
                <wp:docPr id="400603540" name="drawi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45954246" name="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28675" cy="5429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5244" w:type="dxa"/>
          <w:vAlign w:val="bottom"/>
        </w:tcPr>
        <w:p w14:paraId="163A45DC" w14:textId="50C0B9B3" w:rsidR="00DC68B7" w:rsidRPr="002C648E" w:rsidRDefault="00DC68B7" w:rsidP="009963C4">
          <w:pPr>
            <w:pStyle w:val="Koptekst"/>
            <w:jc w:val="right"/>
          </w:pPr>
          <w:r w:rsidRPr="002C648E">
            <w:rPr>
              <w:noProof/>
              <w:lang w:eastAsia="nl-NL"/>
            </w:rPr>
            <mc:AlternateContent>
              <mc:Choice Requires="wps">
                <w:drawing>
                  <wp:inline distT="0" distB="0" distL="0" distR="0" wp14:anchorId="0CB9C614" wp14:editId="4DF097D3">
                    <wp:extent cx="2470150" cy="572356"/>
                    <wp:effectExtent l="0" t="0" r="6350" b="0"/>
                    <wp:docPr id="2" name="Tekstvak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2470150" cy="572356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1FD5A16" w14:textId="50101AD5" w:rsidR="00DC68B7" w:rsidRPr="009963C4" w:rsidRDefault="00773A0A" w:rsidP="009963C4">
                                <w:pPr>
                                  <w:jc w:val="right"/>
                                  <w:rPr>
                                    <w:caps/>
                                    <w:color w:val="0082C2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caps/>
                                    <w:color w:val="0082C2"/>
                                    <w:sz w:val="28"/>
                                    <w:szCs w:val="28"/>
                                  </w:rPr>
                                  <w:t>Werkgeversverklaring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3600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</wp:inline>
                </w:drawing>
              </mc:Choice>
              <mc:Fallback>
                <w:pict>
                  <v:shapetype w14:anchorId="0CB9C614" id="_x0000_t202" coordsize="21600,21600" o:spt="202" path="m,l,21600r21600,l21600,xe">
                    <v:stroke joinstyle="miter"/>
                    <v:path gradientshapeok="t" o:connecttype="rect"/>
                  </v:shapetype>
                  <v:shape id="Tekstvak 2" o:spid="_x0000_s1026" type="#_x0000_t202" style="width:194.5pt;height:45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" filled="f" stroked="f" strokeweight=".5pt">
                    <v:textbox inset="0,0,0,1mm">
                      <w:txbxContent>
                        <w:p w14:paraId="21FD5A16" w14:textId="50101AD5" w:rsidR="00DC68B7" w:rsidRPr="009963C4" w:rsidRDefault="00773A0A" w:rsidP="009963C4">
                          <w:pPr>
                            <w:jc w:val="right"/>
                            <w:rPr>
                              <w:caps/>
                              <w:color w:val="0082C2"/>
                              <w:sz w:val="28"/>
                              <w:szCs w:val="28"/>
                            </w:rPr>
                          </w:pPr>
                          <w:r>
                            <w:rPr>
                              <w:caps/>
                              <w:color w:val="0082C2"/>
                              <w:sz w:val="28"/>
                              <w:szCs w:val="28"/>
                            </w:rPr>
                            <w:t>Werkgeversverklaring</w:t>
                          </w:r>
                        </w:p>
                      </w:txbxContent>
                    </v:textbox>
                    <w10:anchorlock/>
                  </v:shape>
                </w:pict>
              </mc:Fallback>
            </mc:AlternateContent>
          </w:r>
        </w:p>
      </w:tc>
    </w:tr>
  </w:tbl>
  <w:p w14:paraId="385B88FB" w14:textId="2746CF60" w:rsidR="00C1622F" w:rsidRDefault="00C1622F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8"/>
    <w:multiLevelType w:val="singleLevel"/>
    <w:tmpl w:val="182E09C0"/>
    <w:lvl w:ilvl="0">
      <w:start w:val="1"/>
      <w:numFmt w:val="decimal"/>
      <w:pStyle w:val="Lijstnummering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8B666298"/>
    <w:lvl w:ilvl="0">
      <w:start w:val="1"/>
      <w:numFmt w:val="bullet"/>
      <w:pStyle w:val="Lijstopsomtek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94D7EE3"/>
    <w:multiLevelType w:val="multilevel"/>
    <w:tmpl w:val="B6AC5FE2"/>
    <w:lvl w:ilvl="0">
      <w:start w:val="1"/>
      <w:numFmt w:val="decimal"/>
      <w:pStyle w:val="Opsommengetal"/>
      <w:lvlText w:val="%1."/>
      <w:lvlJc w:val="left"/>
      <w:pPr>
        <w:ind w:left="36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907"/>
        </w:tabs>
        <w:ind w:left="907" w:hanging="453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361"/>
        </w:tabs>
        <w:ind w:left="1361" w:hanging="454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1814"/>
        </w:tabs>
        <w:ind w:left="1814" w:hanging="453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2268"/>
        </w:tabs>
        <w:ind w:left="2268" w:hanging="454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CC7A06"/>
    <w:multiLevelType w:val="hybridMultilevel"/>
    <w:tmpl w:val="338C0E7C"/>
    <w:lvl w:ilvl="0" w:tplc="1D26BC02">
      <w:start w:val="1"/>
      <w:numFmt w:val="decimal"/>
      <w:lvlText w:val="Bijlage %1."/>
      <w:lvlJc w:val="left"/>
      <w:pPr>
        <w:ind w:left="720" w:hanging="360"/>
      </w:pPr>
      <w:rPr>
        <w:rFonts w:ascii="Segoe UI" w:hAnsi="Segoe UI" w:hint="default"/>
        <w:b w:val="0"/>
        <w:i w:val="0"/>
        <w:sz w:val="20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B56975"/>
    <w:multiLevelType w:val="hybridMultilevel"/>
    <w:tmpl w:val="0F36EAB6"/>
    <w:lvl w:ilvl="0" w:tplc="DA96449A">
      <w:start w:val="1"/>
      <w:numFmt w:val="decimal"/>
      <w:lvlText w:val="Voorstel %1."/>
      <w:lvlJc w:val="left"/>
      <w:pPr>
        <w:ind w:left="720" w:hanging="360"/>
      </w:pPr>
      <w:rPr>
        <w:rFonts w:ascii="Segoe UI" w:hAnsi="Segoe UI" w:hint="default"/>
        <w:b w:val="0"/>
        <w:i w:val="0"/>
        <w:sz w:val="20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E72B81"/>
    <w:multiLevelType w:val="hybridMultilevel"/>
    <w:tmpl w:val="4B7429AC"/>
    <w:lvl w:ilvl="0" w:tplc="3842B72C">
      <w:start w:val="1"/>
      <w:numFmt w:val="decimal"/>
      <w:lvlText w:val="Overleg %1."/>
      <w:lvlJc w:val="left"/>
      <w:pPr>
        <w:ind w:left="720" w:hanging="360"/>
      </w:pPr>
      <w:rPr>
        <w:rFonts w:ascii="Segoe UI" w:hAnsi="Segoe UI" w:hint="default"/>
        <w:b w:val="0"/>
        <w:i w:val="0"/>
        <w:sz w:val="20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AC3483"/>
    <w:multiLevelType w:val="multilevel"/>
    <w:tmpl w:val="1628650C"/>
    <w:lvl w:ilvl="0">
      <w:start w:val="1"/>
      <w:numFmt w:val="bullet"/>
      <w:lvlText w:val=""/>
      <w:lvlJc w:val="left"/>
      <w:pPr>
        <w:tabs>
          <w:tab w:val="num" w:pos="454"/>
        </w:tabs>
        <w:ind w:left="454" w:hanging="454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907"/>
        </w:tabs>
        <w:ind w:left="907" w:hanging="453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361"/>
        </w:tabs>
        <w:ind w:left="1361" w:hanging="454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1814"/>
        </w:tabs>
        <w:ind w:left="1814" w:hanging="453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2268"/>
        </w:tabs>
        <w:ind w:left="2268" w:hanging="454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BF77FC9"/>
    <w:multiLevelType w:val="hybridMultilevel"/>
    <w:tmpl w:val="3D925C4C"/>
    <w:lvl w:ilvl="0" w:tplc="3842B72C">
      <w:start w:val="1"/>
      <w:numFmt w:val="decimal"/>
      <w:lvlText w:val="Overleg %1."/>
      <w:lvlJc w:val="left"/>
      <w:pPr>
        <w:ind w:left="720" w:hanging="360"/>
      </w:pPr>
      <w:rPr>
        <w:rFonts w:ascii="Segoe UI" w:hAnsi="Segoe UI" w:hint="default"/>
        <w:b w:val="0"/>
        <w:i w:val="0"/>
        <w:sz w:val="20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9A025ED"/>
    <w:multiLevelType w:val="multilevel"/>
    <w:tmpl w:val="80BC440E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907"/>
        </w:tabs>
        <w:ind w:left="907" w:hanging="453"/>
      </w:pPr>
      <w:rPr>
        <w:rFonts w:ascii="Symbol" w:hAnsi="Symbol" w:hint="default"/>
        <w:color w:val="auto"/>
        <w:sz w:val="20"/>
      </w:rPr>
    </w:lvl>
    <w:lvl w:ilvl="2">
      <w:start w:val="1"/>
      <w:numFmt w:val="bullet"/>
      <w:lvlText w:val=""/>
      <w:lvlJc w:val="left"/>
      <w:pPr>
        <w:tabs>
          <w:tab w:val="num" w:pos="1361"/>
        </w:tabs>
        <w:ind w:left="1361" w:hanging="454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1814"/>
        </w:tabs>
        <w:ind w:left="1814" w:hanging="453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2268"/>
        </w:tabs>
        <w:ind w:left="2268" w:hanging="454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414"/>
        </w:tabs>
        <w:ind w:left="4414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134"/>
        </w:tabs>
        <w:ind w:left="5134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854"/>
        </w:tabs>
        <w:ind w:left="5854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574"/>
        </w:tabs>
        <w:ind w:left="6574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4F14B25"/>
    <w:multiLevelType w:val="hybridMultilevel"/>
    <w:tmpl w:val="1A84A070"/>
    <w:lvl w:ilvl="0" w:tplc="0413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6295EF2"/>
    <w:multiLevelType w:val="multilevel"/>
    <w:tmpl w:val="0F4AE87C"/>
    <w:lvl w:ilvl="0">
      <w:start w:val="1"/>
      <w:numFmt w:val="bullet"/>
      <w:pStyle w:val="Opsommenbullet"/>
      <w:lvlText w:val=""/>
      <w:lvlJc w:val="left"/>
      <w:pPr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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361"/>
        </w:tabs>
        <w:ind w:left="1361" w:hanging="454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1814"/>
        </w:tabs>
        <w:ind w:left="1814" w:hanging="453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2268"/>
        </w:tabs>
        <w:ind w:left="2268" w:hanging="454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414"/>
        </w:tabs>
        <w:ind w:left="4414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134"/>
        </w:tabs>
        <w:ind w:left="5134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854"/>
        </w:tabs>
        <w:ind w:left="5854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574"/>
        </w:tabs>
        <w:ind w:left="6574" w:hanging="360"/>
      </w:pPr>
      <w:rPr>
        <w:rFonts w:ascii="Wingdings" w:hAnsi="Wingdings" w:hint="default"/>
        <w:sz w:val="20"/>
      </w:rPr>
    </w:lvl>
  </w:abstractNum>
  <w:num w:numId="1" w16cid:durableId="1862468836">
    <w:abstractNumId w:val="8"/>
  </w:num>
  <w:num w:numId="2" w16cid:durableId="985547548">
    <w:abstractNumId w:val="8"/>
  </w:num>
  <w:num w:numId="3" w16cid:durableId="664284424">
    <w:abstractNumId w:val="8"/>
  </w:num>
  <w:num w:numId="4" w16cid:durableId="1995405712">
    <w:abstractNumId w:val="6"/>
  </w:num>
  <w:num w:numId="5" w16cid:durableId="877746153">
    <w:abstractNumId w:val="8"/>
  </w:num>
  <w:num w:numId="6" w16cid:durableId="367682887">
    <w:abstractNumId w:val="6"/>
  </w:num>
  <w:num w:numId="7" w16cid:durableId="1107231955">
    <w:abstractNumId w:val="10"/>
  </w:num>
  <w:num w:numId="8" w16cid:durableId="1369379325">
    <w:abstractNumId w:val="2"/>
  </w:num>
  <w:num w:numId="9" w16cid:durableId="724908588">
    <w:abstractNumId w:val="1"/>
  </w:num>
  <w:num w:numId="10" w16cid:durableId="888490486">
    <w:abstractNumId w:val="1"/>
  </w:num>
  <w:num w:numId="11" w16cid:durableId="674961180">
    <w:abstractNumId w:val="0"/>
  </w:num>
  <w:num w:numId="12" w16cid:durableId="2017422416">
    <w:abstractNumId w:val="0"/>
  </w:num>
  <w:num w:numId="13" w16cid:durableId="1209343310">
    <w:abstractNumId w:val="1"/>
  </w:num>
  <w:num w:numId="14" w16cid:durableId="1933974615">
    <w:abstractNumId w:val="0"/>
  </w:num>
  <w:num w:numId="15" w16cid:durableId="16854198">
    <w:abstractNumId w:val="1"/>
  </w:num>
  <w:num w:numId="16" w16cid:durableId="426387921">
    <w:abstractNumId w:val="0"/>
  </w:num>
  <w:num w:numId="17" w16cid:durableId="1232420791">
    <w:abstractNumId w:val="2"/>
  </w:num>
  <w:num w:numId="18" w16cid:durableId="1062632867">
    <w:abstractNumId w:val="10"/>
  </w:num>
  <w:num w:numId="19" w16cid:durableId="1797138938">
    <w:abstractNumId w:val="1"/>
  </w:num>
  <w:num w:numId="20" w16cid:durableId="1893148455">
    <w:abstractNumId w:val="0"/>
  </w:num>
  <w:num w:numId="21" w16cid:durableId="128204799">
    <w:abstractNumId w:val="2"/>
  </w:num>
  <w:num w:numId="22" w16cid:durableId="106781281">
    <w:abstractNumId w:val="10"/>
  </w:num>
  <w:num w:numId="23" w16cid:durableId="1306088384">
    <w:abstractNumId w:val="9"/>
  </w:num>
  <w:num w:numId="24" w16cid:durableId="1794666954">
    <w:abstractNumId w:val="7"/>
  </w:num>
  <w:num w:numId="25" w16cid:durableId="1543666137">
    <w:abstractNumId w:val="5"/>
  </w:num>
  <w:num w:numId="26" w16cid:durableId="104276595">
    <w:abstractNumId w:val="4"/>
  </w:num>
  <w:num w:numId="27" w16cid:durableId="2118134001">
    <w:abstractNumId w:val="3"/>
  </w:num>
  <w:num w:numId="28" w16cid:durableId="1171139028">
    <w:abstractNumId w:val="1"/>
  </w:num>
  <w:num w:numId="29" w16cid:durableId="1060130716">
    <w:abstractNumId w:val="0"/>
  </w:num>
  <w:num w:numId="30" w16cid:durableId="190921745">
    <w:abstractNumId w:val="2"/>
  </w:num>
  <w:num w:numId="31" w16cid:durableId="1060175966">
    <w:abstractNumId w:val="10"/>
  </w:num>
  <w:num w:numId="32" w16cid:durableId="27723022">
    <w:abstractNumId w:val="10"/>
  </w:num>
  <w:num w:numId="33" w16cid:durableId="347878182">
    <w:abstractNumId w:val="2"/>
  </w:num>
  <w:num w:numId="34" w16cid:durableId="191264925">
    <w:abstractNumId w:val="10"/>
  </w:num>
  <w:num w:numId="35" w16cid:durableId="217591453">
    <w:abstractNumId w:val="2"/>
  </w:num>
  <w:num w:numId="36" w16cid:durableId="583340730">
    <w:abstractNumId w:val="1"/>
  </w:num>
  <w:num w:numId="37" w16cid:durableId="368994614">
    <w:abstractNumId w:val="0"/>
  </w:num>
  <w:num w:numId="38" w16cid:durableId="1826240913">
    <w:abstractNumId w:val="2"/>
  </w:num>
  <w:num w:numId="39" w16cid:durableId="592861571">
    <w:abstractNumId w:val="10"/>
  </w:num>
  <w:num w:numId="40" w16cid:durableId="23944888">
    <w:abstractNumId w:val="1"/>
  </w:num>
  <w:num w:numId="41" w16cid:durableId="1609005570">
    <w:abstractNumId w:val="0"/>
  </w:num>
  <w:num w:numId="42" w16cid:durableId="52626004">
    <w:abstractNumId w:val="1"/>
  </w:num>
  <w:num w:numId="43" w16cid:durableId="92359978">
    <w:abstractNumId w:val="0"/>
  </w:num>
  <w:num w:numId="44" w16cid:durableId="821578801">
    <w:abstractNumId w:val="2"/>
  </w:num>
  <w:num w:numId="45" w16cid:durableId="23548003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 w:cryptProviderType="rsaAES" w:cryptAlgorithmClass="hash" w:cryptAlgorithmType="typeAny" w:cryptAlgorithmSid="14" w:cryptSpinCount="100000" w:hash="RrQ1cY5UGGMW4eA6Wf6cNf6F79Vg+o1vzY+PNBabIqaRC82hc49VF5sezxZwF3kv3evz9ZVEdQqK3LnJWPjN6A==" w:salt="54yXqjnlxI/TbC8r75qRaQ=="/>
  <w:defaultTabStop w:val="708"/>
  <w:hyphenationZone w:val="425"/>
  <w:doNotShadeFormData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773A0A"/>
    <w:rsid w:val="00010194"/>
    <w:rsid w:val="000219DA"/>
    <w:rsid w:val="000265CD"/>
    <w:rsid w:val="0003133A"/>
    <w:rsid w:val="00045D23"/>
    <w:rsid w:val="00056691"/>
    <w:rsid w:val="00081FAA"/>
    <w:rsid w:val="000A3EC5"/>
    <w:rsid w:val="000A46AA"/>
    <w:rsid w:val="000C19DD"/>
    <w:rsid w:val="00110D76"/>
    <w:rsid w:val="00116636"/>
    <w:rsid w:val="00142F08"/>
    <w:rsid w:val="00170389"/>
    <w:rsid w:val="0018477A"/>
    <w:rsid w:val="00197CB5"/>
    <w:rsid w:val="001A42B2"/>
    <w:rsid w:val="001B2989"/>
    <w:rsid w:val="001B4796"/>
    <w:rsid w:val="001C3E1B"/>
    <w:rsid w:val="001C6586"/>
    <w:rsid w:val="001D1FED"/>
    <w:rsid w:val="001E2A97"/>
    <w:rsid w:val="002075E3"/>
    <w:rsid w:val="00210F77"/>
    <w:rsid w:val="00224C9C"/>
    <w:rsid w:val="00250B5E"/>
    <w:rsid w:val="002A0A37"/>
    <w:rsid w:val="002C48B1"/>
    <w:rsid w:val="002C648E"/>
    <w:rsid w:val="002F5708"/>
    <w:rsid w:val="00302C5B"/>
    <w:rsid w:val="003043BE"/>
    <w:rsid w:val="00330511"/>
    <w:rsid w:val="00336C2F"/>
    <w:rsid w:val="00350657"/>
    <w:rsid w:val="00363B16"/>
    <w:rsid w:val="00365F10"/>
    <w:rsid w:val="003C0DA5"/>
    <w:rsid w:val="003E09F7"/>
    <w:rsid w:val="003E4538"/>
    <w:rsid w:val="003E72D0"/>
    <w:rsid w:val="003F612D"/>
    <w:rsid w:val="004010F5"/>
    <w:rsid w:val="00402B56"/>
    <w:rsid w:val="004271EE"/>
    <w:rsid w:val="00436793"/>
    <w:rsid w:val="00464C0F"/>
    <w:rsid w:val="0049402A"/>
    <w:rsid w:val="004C7FA1"/>
    <w:rsid w:val="004E09A7"/>
    <w:rsid w:val="004E51FE"/>
    <w:rsid w:val="00581611"/>
    <w:rsid w:val="00583034"/>
    <w:rsid w:val="0058494D"/>
    <w:rsid w:val="0060284C"/>
    <w:rsid w:val="006334B8"/>
    <w:rsid w:val="00673311"/>
    <w:rsid w:val="00676EF0"/>
    <w:rsid w:val="00690B4A"/>
    <w:rsid w:val="006F2FE5"/>
    <w:rsid w:val="00702277"/>
    <w:rsid w:val="00727D3F"/>
    <w:rsid w:val="007421BF"/>
    <w:rsid w:val="00773A0A"/>
    <w:rsid w:val="007976E7"/>
    <w:rsid w:val="007A40F4"/>
    <w:rsid w:val="007B7235"/>
    <w:rsid w:val="0080697B"/>
    <w:rsid w:val="00825BC1"/>
    <w:rsid w:val="00830244"/>
    <w:rsid w:val="00834F59"/>
    <w:rsid w:val="008355F1"/>
    <w:rsid w:val="00837610"/>
    <w:rsid w:val="00837C44"/>
    <w:rsid w:val="00841432"/>
    <w:rsid w:val="00845D36"/>
    <w:rsid w:val="00860D9D"/>
    <w:rsid w:val="00872AF0"/>
    <w:rsid w:val="008A6521"/>
    <w:rsid w:val="008C5085"/>
    <w:rsid w:val="00903F4B"/>
    <w:rsid w:val="00945CFF"/>
    <w:rsid w:val="009914FA"/>
    <w:rsid w:val="00993AE8"/>
    <w:rsid w:val="009963C4"/>
    <w:rsid w:val="009D09AC"/>
    <w:rsid w:val="009F4328"/>
    <w:rsid w:val="00A007FB"/>
    <w:rsid w:val="00A8653F"/>
    <w:rsid w:val="00AC1984"/>
    <w:rsid w:val="00AC3700"/>
    <w:rsid w:val="00AE213D"/>
    <w:rsid w:val="00AE3F0A"/>
    <w:rsid w:val="00B02BA9"/>
    <w:rsid w:val="00B06FBF"/>
    <w:rsid w:val="00B124ED"/>
    <w:rsid w:val="00B4137D"/>
    <w:rsid w:val="00B474E7"/>
    <w:rsid w:val="00B6777F"/>
    <w:rsid w:val="00B970DD"/>
    <w:rsid w:val="00BB4946"/>
    <w:rsid w:val="00BC2A2B"/>
    <w:rsid w:val="00BD0854"/>
    <w:rsid w:val="00BE123B"/>
    <w:rsid w:val="00BF6CF1"/>
    <w:rsid w:val="00C04239"/>
    <w:rsid w:val="00C1622F"/>
    <w:rsid w:val="00C266ED"/>
    <w:rsid w:val="00C359D1"/>
    <w:rsid w:val="00C44753"/>
    <w:rsid w:val="00C7358D"/>
    <w:rsid w:val="00C83D58"/>
    <w:rsid w:val="00CC548F"/>
    <w:rsid w:val="00CC6FF5"/>
    <w:rsid w:val="00CE6208"/>
    <w:rsid w:val="00CF2F72"/>
    <w:rsid w:val="00D05D55"/>
    <w:rsid w:val="00D35990"/>
    <w:rsid w:val="00D5007B"/>
    <w:rsid w:val="00D574AA"/>
    <w:rsid w:val="00D57E0C"/>
    <w:rsid w:val="00D67EDF"/>
    <w:rsid w:val="00DA7991"/>
    <w:rsid w:val="00DC3305"/>
    <w:rsid w:val="00DC45FB"/>
    <w:rsid w:val="00DC68B7"/>
    <w:rsid w:val="00E04CCA"/>
    <w:rsid w:val="00E5257D"/>
    <w:rsid w:val="00EC2C4B"/>
    <w:rsid w:val="00F30C95"/>
    <w:rsid w:val="00F41872"/>
    <w:rsid w:val="00F42618"/>
    <w:rsid w:val="00F61779"/>
    <w:rsid w:val="00F83C5C"/>
    <w:rsid w:val="00FE4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C7330A"/>
  <w15:docId w15:val="{9CC194F2-80EA-4333-AEF6-4D4F8B14E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2"/>
        <w:szCs w:val="22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3E09F7"/>
    <w:pPr>
      <w:tabs>
        <w:tab w:val="left" w:pos="454"/>
        <w:tab w:val="left" w:pos="907"/>
        <w:tab w:val="left" w:pos="1361"/>
      </w:tabs>
      <w:spacing w:line="276" w:lineRule="auto"/>
    </w:pPr>
    <w:rPr>
      <w:rFonts w:ascii="Roboto" w:hAnsi="Roboto"/>
      <w:color w:val="262626" w:themeColor="text1" w:themeTint="D9"/>
      <w:sz w:val="20"/>
    </w:rPr>
  </w:style>
  <w:style w:type="paragraph" w:styleId="Kop1">
    <w:name w:val="heading 1"/>
    <w:basedOn w:val="Standaard"/>
    <w:next w:val="Standaard"/>
    <w:link w:val="Kop1Char"/>
    <w:uiPriority w:val="9"/>
    <w:qFormat/>
    <w:rsid w:val="003E09F7"/>
    <w:pPr>
      <w:keepNext/>
      <w:keepLines/>
      <w:spacing w:before="100" w:beforeAutospacing="1" w:after="120" w:line="240" w:lineRule="auto"/>
      <w:contextualSpacing/>
      <w:outlineLvl w:val="0"/>
    </w:pPr>
    <w:rPr>
      <w:rFonts w:ascii="Roboto Slab" w:eastAsiaTheme="majorEastAsia" w:hAnsi="Roboto Slab" w:cstheme="majorBidi"/>
      <w:b/>
      <w:bCs/>
      <w:color w:val="2581C4"/>
      <w:sz w:val="28"/>
      <w:szCs w:val="28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3E09F7"/>
    <w:pPr>
      <w:keepNext/>
      <w:keepLines/>
      <w:spacing w:before="100" w:beforeAutospacing="1" w:after="120" w:line="240" w:lineRule="auto"/>
      <w:contextualSpacing/>
      <w:outlineLvl w:val="1"/>
    </w:pPr>
    <w:rPr>
      <w:rFonts w:eastAsiaTheme="majorEastAsia" w:cstheme="majorBidi"/>
      <w:b/>
      <w:bCs/>
      <w:color w:val="000000" w:themeColor="text1"/>
      <w:sz w:val="24"/>
      <w:szCs w:val="26"/>
    </w:rPr>
  </w:style>
  <w:style w:type="paragraph" w:styleId="Kop3">
    <w:name w:val="heading 3"/>
    <w:basedOn w:val="Standaard"/>
    <w:next w:val="Standaard"/>
    <w:link w:val="Kop3Char"/>
    <w:autoRedefine/>
    <w:uiPriority w:val="9"/>
    <w:unhideWhenUsed/>
    <w:qFormat/>
    <w:rsid w:val="003E09F7"/>
    <w:pPr>
      <w:keepNext/>
      <w:keepLines/>
      <w:spacing w:before="100" w:beforeAutospacing="1" w:after="120" w:line="240" w:lineRule="auto"/>
      <w:contextualSpacing/>
      <w:outlineLvl w:val="2"/>
    </w:pPr>
    <w:rPr>
      <w:rFonts w:eastAsiaTheme="majorEastAsia" w:cstheme="majorBidi"/>
      <w:b/>
      <w:bCs/>
      <w:i/>
      <w:color w:val="auto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3E09F7"/>
    <w:pPr>
      <w:keepNext/>
      <w:keepLines/>
      <w:spacing w:before="100" w:beforeAutospacing="1" w:after="120" w:line="240" w:lineRule="auto"/>
      <w:contextualSpacing/>
      <w:outlineLvl w:val="3"/>
    </w:pPr>
    <w:rPr>
      <w:rFonts w:eastAsiaTheme="majorEastAsia" w:cstheme="majorBidi"/>
      <w:b/>
      <w:bCs/>
      <w:iCs/>
      <w:color w:val="auto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rsid w:val="00197CB5"/>
    <w:pPr>
      <w:pBdr>
        <w:bottom w:val="single" w:sz="4" w:space="1" w:color="548DD4" w:themeColor="text2" w:themeTint="99"/>
      </w:pBdr>
      <w:spacing w:before="200" w:after="100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rsid w:val="00197CB5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rsid w:val="00197CB5"/>
    <w:pPr>
      <w:pBdr>
        <w:bottom w:val="dotted" w:sz="8" w:space="1" w:color="938953" w:themeColor="background2" w:themeShade="7F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rsid w:val="00197CB5"/>
    <w:pPr>
      <w:spacing w:before="200" w:after="60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rsid w:val="00197CB5"/>
    <w:pPr>
      <w:spacing w:before="200" w:after="60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Opsommen">
    <w:name w:val="Opsommen"/>
    <w:basedOn w:val="Standaard"/>
    <w:next w:val="Standaard"/>
    <w:link w:val="OpsommenChar"/>
    <w:rsid w:val="0080697B"/>
  </w:style>
  <w:style w:type="character" w:customStyle="1" w:styleId="OpsommenChar">
    <w:name w:val="Opsommen Char"/>
    <w:basedOn w:val="Standaardalinea-lettertype"/>
    <w:link w:val="Opsommen"/>
    <w:rsid w:val="0080697B"/>
    <w:rPr>
      <w:rFonts w:ascii="Trebuchet MS" w:hAnsi="Trebuchet MS" w:cs="Helvetica"/>
    </w:rPr>
  </w:style>
  <w:style w:type="paragraph" w:customStyle="1" w:styleId="Opsommengetal">
    <w:name w:val="Opsommen getal"/>
    <w:basedOn w:val="Standaard"/>
    <w:link w:val="OpsommengetalChar"/>
    <w:qFormat/>
    <w:rsid w:val="003E09F7"/>
    <w:pPr>
      <w:numPr>
        <w:numId w:val="8"/>
      </w:numPr>
      <w:ind w:left="454" w:hanging="454"/>
    </w:pPr>
    <w:rPr>
      <w:color w:val="auto"/>
    </w:rPr>
  </w:style>
  <w:style w:type="character" w:customStyle="1" w:styleId="OpsommengetalChar">
    <w:name w:val="Opsommen getal Char"/>
    <w:basedOn w:val="Standaardalinea-lettertype"/>
    <w:link w:val="Opsommengetal"/>
    <w:rsid w:val="003E09F7"/>
    <w:rPr>
      <w:rFonts w:ascii="Roboto" w:hAnsi="Roboto"/>
      <w:sz w:val="20"/>
    </w:rPr>
  </w:style>
  <w:style w:type="character" w:customStyle="1" w:styleId="Kop1Char">
    <w:name w:val="Kop 1 Char"/>
    <w:basedOn w:val="Standaardalinea-lettertype"/>
    <w:link w:val="Kop1"/>
    <w:uiPriority w:val="9"/>
    <w:rsid w:val="003E09F7"/>
    <w:rPr>
      <w:rFonts w:ascii="Roboto Slab" w:eastAsiaTheme="majorEastAsia" w:hAnsi="Roboto Slab" w:cstheme="majorBidi"/>
      <w:b/>
      <w:bCs/>
      <w:color w:val="2581C4"/>
      <w:sz w:val="28"/>
      <w:szCs w:val="28"/>
    </w:rPr>
  </w:style>
  <w:style w:type="character" w:customStyle="1" w:styleId="Kop2Char">
    <w:name w:val="Kop 2 Char"/>
    <w:basedOn w:val="Standaardalinea-lettertype"/>
    <w:link w:val="Kop2"/>
    <w:uiPriority w:val="9"/>
    <w:rsid w:val="003E09F7"/>
    <w:rPr>
      <w:rFonts w:ascii="Roboto" w:eastAsiaTheme="majorEastAsia" w:hAnsi="Roboto" w:cstheme="majorBidi"/>
      <w:b/>
      <w:bCs/>
      <w:color w:val="000000" w:themeColor="text1"/>
      <w:sz w:val="24"/>
      <w:szCs w:val="26"/>
    </w:rPr>
  </w:style>
  <w:style w:type="character" w:customStyle="1" w:styleId="Kop3Char">
    <w:name w:val="Kop 3 Char"/>
    <w:basedOn w:val="Standaardalinea-lettertype"/>
    <w:link w:val="Kop3"/>
    <w:uiPriority w:val="9"/>
    <w:rsid w:val="003E09F7"/>
    <w:rPr>
      <w:rFonts w:ascii="Roboto" w:eastAsiaTheme="majorEastAsia" w:hAnsi="Roboto" w:cstheme="majorBidi"/>
      <w:b/>
      <w:bCs/>
      <w:i/>
      <w:sz w:val="20"/>
    </w:rPr>
  </w:style>
  <w:style w:type="paragraph" w:customStyle="1" w:styleId="Opsommenbullet">
    <w:name w:val="Opsommen bullet"/>
    <w:basedOn w:val="Standaard"/>
    <w:link w:val="OpsommenbulletChar"/>
    <w:qFormat/>
    <w:rsid w:val="003E09F7"/>
    <w:pPr>
      <w:numPr>
        <w:numId w:val="7"/>
      </w:numPr>
      <w:ind w:left="454" w:hanging="454"/>
    </w:pPr>
    <w:rPr>
      <w:color w:val="auto"/>
    </w:rPr>
  </w:style>
  <w:style w:type="character" w:customStyle="1" w:styleId="OpsommenbulletChar">
    <w:name w:val="Opsommen bullet Char"/>
    <w:basedOn w:val="Standaardalinea-lettertype"/>
    <w:link w:val="Opsommenbullet"/>
    <w:rsid w:val="003E09F7"/>
    <w:rPr>
      <w:rFonts w:ascii="Roboto" w:hAnsi="Roboto"/>
      <w:sz w:val="20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3E09F7"/>
    <w:pPr>
      <w:numPr>
        <w:ilvl w:val="1"/>
      </w:numPr>
      <w:spacing w:before="100" w:beforeAutospacing="1" w:after="120" w:line="240" w:lineRule="auto"/>
      <w:contextualSpacing/>
    </w:pPr>
    <w:rPr>
      <w:rFonts w:eastAsiaTheme="majorEastAsia" w:cstheme="majorBidi"/>
      <w:i/>
      <w:iCs/>
      <w:color w:val="auto"/>
      <w:sz w:val="28"/>
      <w:szCs w:val="24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3E09F7"/>
    <w:rPr>
      <w:rFonts w:ascii="Roboto" w:eastAsiaTheme="majorEastAsia" w:hAnsi="Roboto" w:cstheme="majorBidi"/>
      <w:i/>
      <w:iCs/>
      <w:sz w:val="28"/>
      <w:szCs w:val="24"/>
    </w:rPr>
  </w:style>
  <w:style w:type="paragraph" w:styleId="Titel">
    <w:name w:val="Title"/>
    <w:basedOn w:val="Standaard"/>
    <w:next w:val="Standaard"/>
    <w:link w:val="TitelChar"/>
    <w:uiPriority w:val="10"/>
    <w:qFormat/>
    <w:rsid w:val="003E09F7"/>
    <w:pPr>
      <w:spacing w:before="100" w:beforeAutospacing="1" w:after="300" w:line="240" w:lineRule="auto"/>
      <w:contextualSpacing/>
    </w:pPr>
    <w:rPr>
      <w:rFonts w:ascii="Roboto Slab" w:eastAsiaTheme="majorEastAsia" w:hAnsi="Roboto Slab" w:cstheme="majorBidi"/>
      <w:color w:val="2581C4"/>
      <w:spacing w:val="5"/>
      <w:kern w:val="28"/>
      <w:sz w:val="40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3E09F7"/>
    <w:rPr>
      <w:rFonts w:ascii="Roboto Slab" w:eastAsiaTheme="majorEastAsia" w:hAnsi="Roboto Slab" w:cstheme="majorBidi"/>
      <w:color w:val="2581C4"/>
      <w:spacing w:val="5"/>
      <w:kern w:val="28"/>
      <w:sz w:val="40"/>
      <w:szCs w:val="52"/>
    </w:rPr>
  </w:style>
  <w:style w:type="paragraph" w:styleId="Voetnoottekst">
    <w:name w:val="footnote text"/>
    <w:basedOn w:val="Standaard"/>
    <w:link w:val="VoetnoottekstChar"/>
    <w:uiPriority w:val="99"/>
    <w:semiHidden/>
    <w:unhideWhenUsed/>
    <w:qFormat/>
    <w:rsid w:val="003E09F7"/>
    <w:rPr>
      <w:rFonts w:ascii="Segoe UI" w:hAnsi="Segoe UI"/>
      <w:color w:val="auto"/>
      <w:sz w:val="16"/>
      <w:szCs w:val="20"/>
    </w:rPr>
  </w:style>
  <w:style w:type="character" w:customStyle="1" w:styleId="VoetnoottekstChar">
    <w:name w:val="Voetnoottekst Char"/>
    <w:basedOn w:val="Standaardalinea-lettertype"/>
    <w:link w:val="Voetnoottekst"/>
    <w:uiPriority w:val="99"/>
    <w:semiHidden/>
    <w:rsid w:val="003E09F7"/>
    <w:rPr>
      <w:rFonts w:ascii="Segoe UI" w:hAnsi="Segoe UI"/>
      <w:sz w:val="16"/>
      <w:szCs w:val="20"/>
    </w:rPr>
  </w:style>
  <w:style w:type="paragraph" w:styleId="Voettekst">
    <w:name w:val="footer"/>
    <w:basedOn w:val="Standaard"/>
    <w:link w:val="VoettekstChar"/>
    <w:uiPriority w:val="99"/>
    <w:unhideWhenUsed/>
    <w:qFormat/>
    <w:rsid w:val="003E09F7"/>
    <w:pPr>
      <w:tabs>
        <w:tab w:val="center" w:pos="4703"/>
        <w:tab w:val="right" w:pos="9406"/>
      </w:tabs>
    </w:pPr>
    <w:rPr>
      <w:color w:val="auto"/>
      <w:sz w:val="16"/>
    </w:rPr>
  </w:style>
  <w:style w:type="character" w:customStyle="1" w:styleId="VoettekstChar">
    <w:name w:val="Voettekst Char"/>
    <w:basedOn w:val="Standaardalinea-lettertype"/>
    <w:link w:val="Voettekst"/>
    <w:uiPriority w:val="99"/>
    <w:rsid w:val="003E09F7"/>
    <w:rPr>
      <w:rFonts w:ascii="Roboto" w:hAnsi="Roboto"/>
      <w:sz w:val="16"/>
    </w:rPr>
  </w:style>
  <w:style w:type="paragraph" w:styleId="Bijschrift">
    <w:name w:val="caption"/>
    <w:basedOn w:val="Standaard"/>
    <w:next w:val="Standaard"/>
    <w:uiPriority w:val="35"/>
    <w:semiHidden/>
    <w:unhideWhenUsed/>
    <w:qFormat/>
    <w:rsid w:val="003E09F7"/>
    <w:pPr>
      <w:spacing w:after="200"/>
    </w:pPr>
    <w:rPr>
      <w:b/>
      <w:bCs/>
      <w:color w:val="000000" w:themeColor="text1"/>
      <w:sz w:val="18"/>
      <w:szCs w:val="18"/>
    </w:rPr>
  </w:style>
  <w:style w:type="paragraph" w:styleId="Lijstopsomteken">
    <w:name w:val="List Bullet"/>
    <w:basedOn w:val="Standaard"/>
    <w:uiPriority w:val="99"/>
    <w:semiHidden/>
    <w:unhideWhenUsed/>
    <w:qFormat/>
    <w:rsid w:val="003E09F7"/>
    <w:pPr>
      <w:numPr>
        <w:numId w:val="42"/>
      </w:numPr>
      <w:contextualSpacing/>
    </w:pPr>
  </w:style>
  <w:style w:type="paragraph" w:styleId="Lijstnummering">
    <w:name w:val="List Number"/>
    <w:basedOn w:val="Standaard"/>
    <w:uiPriority w:val="99"/>
    <w:semiHidden/>
    <w:unhideWhenUsed/>
    <w:qFormat/>
    <w:rsid w:val="003E09F7"/>
    <w:pPr>
      <w:numPr>
        <w:numId w:val="43"/>
      </w:numPr>
      <w:contextualSpacing/>
    </w:pPr>
  </w:style>
  <w:style w:type="character" w:styleId="Zwaar">
    <w:name w:val="Strong"/>
    <w:uiPriority w:val="22"/>
    <w:rsid w:val="00197CB5"/>
    <w:rPr>
      <w:b/>
      <w:bCs/>
      <w:spacing w:val="0"/>
    </w:rPr>
  </w:style>
  <w:style w:type="paragraph" w:styleId="Kopvaninhoudsopgave">
    <w:name w:val="TOC Heading"/>
    <w:basedOn w:val="Kop1"/>
    <w:next w:val="Standaard"/>
    <w:uiPriority w:val="39"/>
    <w:semiHidden/>
    <w:unhideWhenUsed/>
    <w:qFormat/>
    <w:rsid w:val="003E09F7"/>
    <w:pPr>
      <w:outlineLvl w:val="9"/>
    </w:pPr>
  </w:style>
  <w:style w:type="character" w:customStyle="1" w:styleId="Kop4Char">
    <w:name w:val="Kop 4 Char"/>
    <w:basedOn w:val="Standaardalinea-lettertype"/>
    <w:link w:val="Kop4"/>
    <w:uiPriority w:val="9"/>
    <w:semiHidden/>
    <w:rsid w:val="003E09F7"/>
    <w:rPr>
      <w:rFonts w:ascii="Roboto" w:eastAsiaTheme="majorEastAsia" w:hAnsi="Roboto" w:cstheme="majorBidi"/>
      <w:b/>
      <w:bCs/>
      <w:iCs/>
      <w:sz w:val="20"/>
    </w:rPr>
  </w:style>
  <w:style w:type="paragraph" w:styleId="Koptekst">
    <w:name w:val="header"/>
    <w:basedOn w:val="Standaard"/>
    <w:link w:val="KoptekstChar"/>
    <w:uiPriority w:val="99"/>
    <w:unhideWhenUsed/>
    <w:qFormat/>
    <w:rsid w:val="003E09F7"/>
    <w:pPr>
      <w:tabs>
        <w:tab w:val="center" w:pos="4536"/>
        <w:tab w:val="right" w:pos="9072"/>
      </w:tabs>
    </w:pPr>
    <w:rPr>
      <w:color w:val="auto"/>
    </w:rPr>
  </w:style>
  <w:style w:type="character" w:customStyle="1" w:styleId="KoptekstChar">
    <w:name w:val="Koptekst Char"/>
    <w:basedOn w:val="Standaardalinea-lettertype"/>
    <w:link w:val="Koptekst"/>
    <w:uiPriority w:val="99"/>
    <w:rsid w:val="003E09F7"/>
    <w:rPr>
      <w:rFonts w:ascii="Roboto" w:hAnsi="Roboto"/>
      <w:sz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9D09AC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D09AC"/>
    <w:rPr>
      <w:rFonts w:ascii="Tahoma" w:hAnsi="Tahoma" w:cs="Tahoma"/>
      <w:sz w:val="16"/>
      <w:szCs w:val="16"/>
    </w:rPr>
  </w:style>
  <w:style w:type="table" w:styleId="Tabelraster">
    <w:name w:val="Table Grid"/>
    <w:basedOn w:val="Standaardtabel"/>
    <w:uiPriority w:val="39"/>
    <w:rsid w:val="009D09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rsid w:val="00197CB5"/>
    <w:pPr>
      <w:ind w:left="720"/>
      <w:contextualSpacing/>
    </w:pPr>
  </w:style>
  <w:style w:type="character" w:styleId="Tekstvantijdelijkeaanduiding">
    <w:name w:val="Placeholder Text"/>
    <w:basedOn w:val="Standaardalinea-lettertype"/>
    <w:uiPriority w:val="99"/>
    <w:semiHidden/>
    <w:rsid w:val="00BD0854"/>
    <w:rPr>
      <w:color w:val="808080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197CB5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197CB5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197CB5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197CB5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197CB5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styleId="Nadruk">
    <w:name w:val="Emphasis"/>
    <w:uiPriority w:val="20"/>
    <w:rsid w:val="00197CB5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Geenafstand">
    <w:name w:val="No Spacing"/>
    <w:basedOn w:val="Standaard"/>
    <w:uiPriority w:val="1"/>
    <w:rsid w:val="00197CB5"/>
  </w:style>
  <w:style w:type="paragraph" w:styleId="Citaat">
    <w:name w:val="Quote"/>
    <w:basedOn w:val="Standaard"/>
    <w:next w:val="Standaard"/>
    <w:link w:val="CitaatChar"/>
    <w:uiPriority w:val="29"/>
    <w:rsid w:val="00197CB5"/>
    <w:rPr>
      <w:i/>
      <w:iCs/>
    </w:rPr>
  </w:style>
  <w:style w:type="character" w:customStyle="1" w:styleId="CitaatChar">
    <w:name w:val="Citaat Char"/>
    <w:basedOn w:val="Standaardalinea-lettertype"/>
    <w:link w:val="Citaat"/>
    <w:uiPriority w:val="29"/>
    <w:rsid w:val="00197CB5"/>
    <w:rPr>
      <w:i/>
      <w:iCs/>
      <w:color w:val="5A5A5A" w:themeColor="text1" w:themeTint="A5"/>
    </w:rPr>
  </w:style>
  <w:style w:type="paragraph" w:styleId="Duidelijkcitaat">
    <w:name w:val="Intense Quote"/>
    <w:basedOn w:val="Standaard"/>
    <w:next w:val="Standaard"/>
    <w:link w:val="DuidelijkcitaatChar"/>
    <w:uiPriority w:val="30"/>
    <w:rsid w:val="00197CB5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197CB5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Subtielebenadrukking">
    <w:name w:val="Subtle Emphasis"/>
    <w:uiPriority w:val="19"/>
    <w:rsid w:val="00197CB5"/>
    <w:rPr>
      <w:smallCaps/>
      <w:dstrike w:val="0"/>
      <w:color w:val="5A5A5A" w:themeColor="text1" w:themeTint="A5"/>
      <w:vertAlign w:val="baseline"/>
    </w:rPr>
  </w:style>
  <w:style w:type="character" w:styleId="Intensievebenadrukking">
    <w:name w:val="Intense Emphasis"/>
    <w:uiPriority w:val="21"/>
    <w:rsid w:val="00197CB5"/>
    <w:rPr>
      <w:b/>
      <w:bCs/>
      <w:smallCaps/>
      <w:color w:val="4F81BD" w:themeColor="accent1"/>
      <w:spacing w:val="40"/>
    </w:rPr>
  </w:style>
  <w:style w:type="character" w:styleId="Subtieleverwijzing">
    <w:name w:val="Subtle Reference"/>
    <w:uiPriority w:val="31"/>
    <w:rsid w:val="00197CB5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Intensieveverwijzing">
    <w:name w:val="Intense Reference"/>
    <w:uiPriority w:val="32"/>
    <w:rsid w:val="00197CB5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Titelvanboek">
    <w:name w:val="Book Title"/>
    <w:uiPriority w:val="33"/>
    <w:rsid w:val="00197CB5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character" w:styleId="Hyperlink">
    <w:name w:val="Hyperlink"/>
    <w:basedOn w:val="Standaardalinea-lettertype"/>
    <w:uiPriority w:val="99"/>
    <w:semiHidden/>
    <w:unhideWhenUsed/>
    <w:qFormat/>
    <w:rsid w:val="003E09F7"/>
    <w:rPr>
      <w:color w:val="2581C4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061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1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regiogv.sharepoint.com/sites/OfficeTemplate/Gedeelde%20documenten/Urgentiebureau/Memo%20Urgentiebureau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4CD9EB6BB904AD0AF8357FA7C4E2C5D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7E19FD0F-686B-43F7-9756-8884EC9E3BAA}"/>
      </w:docPartPr>
      <w:docPartBody>
        <w:p w:rsidR="0002458E" w:rsidRDefault="00CB669B" w:rsidP="00CB669B">
          <w:pPr>
            <w:pStyle w:val="B4CD9EB6BB904AD0AF8357FA7C4E2C5D1"/>
          </w:pPr>
          <w:r w:rsidRPr="00773A0A">
            <w:rPr>
              <w:rStyle w:val="Tekstvantijdelijkeaanduiding"/>
              <w:rFonts w:ascii="Roboto Light" w:hAnsi="Roboto Light"/>
            </w:rPr>
            <w:t>Klik of tik om tekst in te voeren.</w:t>
          </w:r>
        </w:p>
      </w:docPartBody>
    </w:docPart>
    <w:docPart>
      <w:docPartPr>
        <w:name w:val="37EEBD1E5F764A749202E15936E85783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03A92FC6-B14F-4156-9920-8E0410A71466}"/>
      </w:docPartPr>
      <w:docPartBody>
        <w:p w:rsidR="0002458E" w:rsidRDefault="00CB669B" w:rsidP="00CB669B">
          <w:pPr>
            <w:pStyle w:val="37EEBD1E5F764A749202E15936E857831"/>
          </w:pPr>
          <w:r w:rsidRPr="00773A0A">
            <w:rPr>
              <w:rStyle w:val="Tekstvantijdelijkeaanduiding"/>
              <w:rFonts w:ascii="Roboto Light" w:hAnsi="Roboto Light"/>
            </w:rPr>
            <w:t>Klik of tik om tekst in te voeren.</w:t>
          </w:r>
        </w:p>
      </w:docPartBody>
    </w:docPart>
    <w:docPart>
      <w:docPartPr>
        <w:name w:val="A0A03BDBB8884C98A7D0DEACEA989DDF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5DE77BDA-D201-4089-A1CE-0590459A166A}"/>
      </w:docPartPr>
      <w:docPartBody>
        <w:p w:rsidR="0002458E" w:rsidRDefault="00CB669B" w:rsidP="00CB669B">
          <w:pPr>
            <w:pStyle w:val="A0A03BDBB8884C98A7D0DEACEA989DDF1"/>
          </w:pPr>
          <w:r w:rsidRPr="00773A0A">
            <w:rPr>
              <w:rStyle w:val="Tekstvantijdelijkeaanduiding"/>
              <w:rFonts w:ascii="Roboto Light" w:hAnsi="Roboto Light"/>
            </w:rPr>
            <w:t>Klik of tik om tekst in te voeren.</w:t>
          </w:r>
        </w:p>
      </w:docPartBody>
    </w:docPart>
    <w:docPart>
      <w:docPartPr>
        <w:name w:val="68B44FFB90784126A6617628A6BEACF4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7D568F5E-FA2E-4EE5-8045-31D3DFF5DF33}"/>
      </w:docPartPr>
      <w:docPartBody>
        <w:p w:rsidR="0002458E" w:rsidRDefault="00CB669B" w:rsidP="00CB669B">
          <w:pPr>
            <w:pStyle w:val="68B44FFB90784126A6617628A6BEACF41"/>
          </w:pPr>
          <w:r w:rsidRPr="00773A0A">
            <w:rPr>
              <w:rStyle w:val="Tekstvantijdelijkeaanduiding"/>
              <w:rFonts w:ascii="Roboto Light" w:hAnsi="Roboto Light"/>
            </w:rPr>
            <w:t>Klik of tik om tekst in te voeren.</w:t>
          </w:r>
        </w:p>
      </w:docPartBody>
    </w:docPart>
    <w:docPart>
      <w:docPartPr>
        <w:name w:val="C4766F532F12403183D22CA24D8D54FB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33D3B268-C768-4A56-A7DD-F04B31238C17}"/>
      </w:docPartPr>
      <w:docPartBody>
        <w:p w:rsidR="0002458E" w:rsidRDefault="00CB669B" w:rsidP="00CB669B">
          <w:pPr>
            <w:pStyle w:val="C4766F532F12403183D22CA24D8D54FB1"/>
          </w:pPr>
          <w:r w:rsidRPr="00773A0A">
            <w:rPr>
              <w:rStyle w:val="Tekstvantijdelijkeaanduiding"/>
              <w:rFonts w:ascii="Roboto Light" w:hAnsi="Roboto Light"/>
            </w:rPr>
            <w:t>Klik of tik om tekst in te voeren.</w:t>
          </w:r>
        </w:p>
      </w:docPartBody>
    </w:docPart>
    <w:docPart>
      <w:docPartPr>
        <w:name w:val="05667688F9EF4BA8A8DC461001FB0AB1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99AED881-1F51-4382-B2CB-52CFC3A36F33}"/>
      </w:docPartPr>
      <w:docPartBody>
        <w:p w:rsidR="0002458E" w:rsidRDefault="00CB669B" w:rsidP="00CB669B">
          <w:pPr>
            <w:pStyle w:val="05667688F9EF4BA8A8DC461001FB0AB11"/>
          </w:pPr>
          <w:r w:rsidRPr="00773A0A">
            <w:rPr>
              <w:rStyle w:val="Tekstvantijdelijkeaanduiding"/>
              <w:rFonts w:ascii="Roboto Light" w:hAnsi="Roboto Light"/>
            </w:rPr>
            <w:t>Klik of tik om tekst in te voeren.</w:t>
          </w:r>
        </w:p>
      </w:docPartBody>
    </w:docPart>
    <w:docPart>
      <w:docPartPr>
        <w:name w:val="29A82D20C58740CAA2C6363B0B54DDEE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8FD7A7D1-DF50-47CD-B99F-01E05F29793C}"/>
      </w:docPartPr>
      <w:docPartBody>
        <w:p w:rsidR="0002458E" w:rsidRDefault="00CB669B" w:rsidP="00CB669B">
          <w:pPr>
            <w:pStyle w:val="29A82D20C58740CAA2C6363B0B54DDEE1"/>
          </w:pPr>
          <w:r w:rsidRPr="00773A0A">
            <w:rPr>
              <w:rStyle w:val="Tekstvantijdelijkeaanduiding"/>
              <w:rFonts w:ascii="Roboto Light" w:hAnsi="Roboto Light"/>
            </w:rPr>
            <w:t>Klik of tik om tekst in te voeren.</w:t>
          </w:r>
        </w:p>
      </w:docPartBody>
    </w:docPart>
    <w:docPart>
      <w:docPartPr>
        <w:name w:val="AEDB1A4F224A4E93AFDFFFCF7A0BBC4B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7F3911F1-1ED0-4F70-8EB2-356E1AF733E5}"/>
      </w:docPartPr>
      <w:docPartBody>
        <w:p w:rsidR="0002458E" w:rsidRDefault="00CB669B" w:rsidP="00CB669B">
          <w:pPr>
            <w:pStyle w:val="AEDB1A4F224A4E93AFDFFFCF7A0BBC4B1"/>
          </w:pPr>
          <w:r w:rsidRPr="00773A0A">
            <w:rPr>
              <w:rStyle w:val="Tekstvantijdelijkeaanduiding"/>
              <w:rFonts w:ascii="Roboto Light" w:hAnsi="Roboto Light"/>
            </w:rPr>
            <w:t>Klik of tik om tekst in te voeren.</w:t>
          </w:r>
        </w:p>
      </w:docPartBody>
    </w:docPart>
    <w:docPart>
      <w:docPartPr>
        <w:name w:val="41516A6E0F594B6E8758525A28A0484E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42176B43-09C1-4437-95A5-DBBC2632EB3B}"/>
      </w:docPartPr>
      <w:docPartBody>
        <w:p w:rsidR="0002458E" w:rsidRDefault="00CB669B" w:rsidP="00CB669B">
          <w:pPr>
            <w:pStyle w:val="41516A6E0F594B6E8758525A28A0484E1"/>
          </w:pPr>
          <w:r w:rsidRPr="00773A0A">
            <w:rPr>
              <w:rStyle w:val="Tekstvantijdelijkeaanduiding"/>
              <w:rFonts w:ascii="Roboto Light" w:hAnsi="Roboto Light"/>
            </w:rPr>
            <w:t>Klik of tik om tekst in te voeren.</w:t>
          </w:r>
        </w:p>
      </w:docPartBody>
    </w:docPart>
    <w:docPart>
      <w:docPartPr>
        <w:name w:val="7B9CB6D1496D4E5A86D1D82DFC64E1DD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FFE0AD93-0D4A-4381-A1AA-67E3AAEBCDEF}"/>
      </w:docPartPr>
      <w:docPartBody>
        <w:p w:rsidR="0002458E" w:rsidRDefault="00CB669B" w:rsidP="00CB669B">
          <w:pPr>
            <w:pStyle w:val="7B9CB6D1496D4E5A86D1D82DFC64E1DD1"/>
          </w:pPr>
          <w:r w:rsidRPr="00773A0A">
            <w:rPr>
              <w:rStyle w:val="Tekstvantijdelijkeaanduiding"/>
              <w:rFonts w:ascii="Roboto Light" w:hAnsi="Roboto Light"/>
            </w:rPr>
            <w:t>Klik of tik om tekst in te voeren.</w:t>
          </w:r>
        </w:p>
      </w:docPartBody>
    </w:docPart>
    <w:docPart>
      <w:docPartPr>
        <w:name w:val="4A06F2580A0348BC89E875FCB0B2FD01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CF018DD2-B9BD-486B-ADAD-6AEAAC4B2C5F}"/>
      </w:docPartPr>
      <w:docPartBody>
        <w:p w:rsidR="0002458E" w:rsidRDefault="00CB669B" w:rsidP="00CB669B">
          <w:pPr>
            <w:pStyle w:val="4A06F2580A0348BC89E875FCB0B2FD011"/>
          </w:pPr>
          <w:r w:rsidRPr="00773A0A">
            <w:rPr>
              <w:rStyle w:val="Tekstvantijdelijkeaanduiding"/>
              <w:rFonts w:ascii="Roboto Light" w:hAnsi="Roboto Light"/>
            </w:rPr>
            <w:t>Klik of tik om tekst in te voeren.</w:t>
          </w:r>
        </w:p>
      </w:docPartBody>
    </w:docPart>
    <w:docPart>
      <w:docPartPr>
        <w:name w:val="60EA9087A56E42B9BD579DF0325D82F7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98AFE67F-DE7C-490E-A6EE-0E2F8723D33E}"/>
      </w:docPartPr>
      <w:docPartBody>
        <w:p w:rsidR="0002458E" w:rsidRDefault="00CB669B" w:rsidP="00CB669B">
          <w:pPr>
            <w:pStyle w:val="60EA9087A56E42B9BD579DF0325D82F71"/>
          </w:pPr>
          <w:r w:rsidRPr="00773A0A">
            <w:rPr>
              <w:rStyle w:val="Tekstvantijdelijkeaanduiding"/>
              <w:rFonts w:ascii="Roboto Light" w:hAnsi="Roboto Light"/>
            </w:rPr>
            <w:t>Klik of tik om tekst in te voeren.</w:t>
          </w:r>
        </w:p>
      </w:docPartBody>
    </w:docPart>
    <w:docPart>
      <w:docPartPr>
        <w:name w:val="804816874D4B4F4F9D68F2978614E146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E75431B7-B345-4B84-BBF9-7BB62DED5868}"/>
      </w:docPartPr>
      <w:docPartBody>
        <w:p w:rsidR="0002458E" w:rsidRDefault="00CB669B" w:rsidP="00CB669B">
          <w:pPr>
            <w:pStyle w:val="804816874D4B4F4F9D68F2978614E1461"/>
          </w:pPr>
          <w:r w:rsidRPr="00773A0A">
            <w:rPr>
              <w:rStyle w:val="Tekstvantijdelijkeaanduiding"/>
              <w:rFonts w:ascii="Roboto Light" w:hAnsi="Roboto Light"/>
            </w:rPr>
            <w:t>Klik of tik om een datum in te voeren.</w:t>
          </w:r>
        </w:p>
      </w:docPartBody>
    </w:docPart>
    <w:docPart>
      <w:docPartPr>
        <w:name w:val="08D638EDBE7A435B85F60B371C8E3538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18EDBBCE-CE9E-4C54-BF65-1D3BF02410E6}"/>
      </w:docPartPr>
      <w:docPartBody>
        <w:p w:rsidR="0002458E" w:rsidRDefault="00CB669B" w:rsidP="00CB669B">
          <w:pPr>
            <w:pStyle w:val="08D638EDBE7A435B85F60B371C8E35381"/>
          </w:pPr>
          <w:r w:rsidRPr="00302C5B">
            <w:rPr>
              <w:rStyle w:val="Tekstvantijdelijkeaanduiding"/>
              <w:rFonts w:ascii="Roboto Light" w:hAnsi="Roboto Light"/>
            </w:rPr>
            <w:t>Vul hier het telefoonnummer in.</w:t>
          </w:r>
        </w:p>
      </w:docPartBody>
    </w:docPart>
    <w:docPart>
      <w:docPartPr>
        <w:name w:val="C9E24A1501E546B6852615711CAB9B6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801B8CCF-DC48-423F-B35C-3A5733078B50}"/>
      </w:docPartPr>
      <w:docPartBody>
        <w:p w:rsidR="0002458E" w:rsidRDefault="00CB669B" w:rsidP="00CB669B">
          <w:pPr>
            <w:pStyle w:val="C9E24A1501E546B6852615711CAB9B692"/>
          </w:pPr>
          <w:r w:rsidRPr="00302C5B">
            <w:rPr>
              <w:rStyle w:val="Tekstvantijdelijkeaanduiding"/>
              <w:rFonts w:ascii="Roboto Light" w:hAnsi="Roboto Light"/>
            </w:rPr>
            <w:t xml:space="preserve"> Naam van de werknemer.</w:t>
          </w:r>
        </w:p>
      </w:docPartBody>
    </w:docPart>
    <w:docPart>
      <w:docPartPr>
        <w:name w:val="4177202E01F44C8CB0CA9A602E3AD6B7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55B6A9E3-5096-4FEB-BA17-4CBA514AC994}"/>
      </w:docPartPr>
      <w:docPartBody>
        <w:p w:rsidR="0002458E" w:rsidRDefault="00CB669B" w:rsidP="00CB669B">
          <w:pPr>
            <w:pStyle w:val="4177202E01F44C8CB0CA9A602E3AD6B72"/>
          </w:pPr>
          <w:r w:rsidRPr="00302C5B">
            <w:rPr>
              <w:rStyle w:val="Tekstvantijdelijkeaanduiding"/>
              <w:rFonts w:ascii="Roboto Light" w:hAnsi="Roboto Light"/>
            </w:rPr>
            <w:t>Naam van de werkgever.</w:t>
          </w:r>
        </w:p>
      </w:docPartBody>
    </w:docPart>
    <w:docPart>
      <w:docPartPr>
        <w:name w:val="6D6B97311B8B43BF8956082044F35ECC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C6A07BA3-3DD0-49DC-9F3C-17A98D1F8037}"/>
      </w:docPartPr>
      <w:docPartBody>
        <w:p w:rsidR="00CB669B" w:rsidRDefault="00CB669B" w:rsidP="00CB669B">
          <w:pPr>
            <w:pStyle w:val="6D6B97311B8B43BF8956082044F35ECC2"/>
          </w:pPr>
          <w:r w:rsidRPr="00773A0A">
            <w:rPr>
              <w:rStyle w:val="Tekstvantijdelijkeaanduiding"/>
              <w:rFonts w:ascii="Roboto Light" w:hAnsi="Roboto Light"/>
            </w:rPr>
            <w:t>Klik of tik om een datum in te voeren.</w:t>
          </w:r>
        </w:p>
      </w:docPartBody>
    </w:docPart>
    <w:docPart>
      <w:docPartPr>
        <w:name w:val="3043E466734549D885127DF7571E97C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C61F852C-B5A2-4425-9B7F-DADF1F131F82}"/>
      </w:docPartPr>
      <w:docPartBody>
        <w:p w:rsidR="00CB669B" w:rsidRDefault="00CB669B" w:rsidP="00CB669B">
          <w:pPr>
            <w:pStyle w:val="3043E466734549D885127DF7571E97C92"/>
          </w:pPr>
          <w:r>
            <w:rPr>
              <w:rStyle w:val="Tekstvantijdelijkeaanduiding"/>
              <w:rFonts w:ascii="Roboto Light" w:hAnsi="Roboto Light"/>
            </w:rPr>
            <w:t>Emailadres</w:t>
          </w:r>
          <w:r w:rsidRPr="00302C5B">
            <w:rPr>
              <w:rStyle w:val="Tekstvantijdelijkeaanduiding"/>
              <w:rFonts w:ascii="Roboto Light" w:hAnsi="Roboto Light"/>
            </w:rPr>
            <w:t>.</w:t>
          </w:r>
        </w:p>
      </w:docPartBody>
    </w:docPart>
    <w:docPart>
      <w:docPartPr>
        <w:name w:val="EDC4CFAD3D2B479B9A09D1A38FB36060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1E78F00D-945C-4994-BE44-B4278067691F}"/>
      </w:docPartPr>
      <w:docPartBody>
        <w:p w:rsidR="00CB669B" w:rsidRDefault="00CB669B" w:rsidP="00CB669B">
          <w:pPr>
            <w:pStyle w:val="EDC4CFAD3D2B479B9A09D1A38FB360601"/>
          </w:pPr>
          <w:r w:rsidRPr="00302C5B">
            <w:rPr>
              <w:rStyle w:val="Tekstvantijdelijkeaanduiding"/>
              <w:rFonts w:ascii="Roboto Light" w:hAnsi="Roboto Light"/>
            </w:rPr>
            <w:t>Naam.</w:t>
          </w:r>
        </w:p>
      </w:docPartBody>
    </w:docPart>
    <w:docPart>
      <w:docPartPr>
        <w:name w:val="B9BF761B139046AEBB869BB51171EC42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A64A3B12-DC79-492A-9FEE-37FD77E1D5DC}"/>
      </w:docPartPr>
      <w:docPartBody>
        <w:p w:rsidR="00051E83" w:rsidRDefault="00401BFF" w:rsidP="00401BFF">
          <w:pPr>
            <w:pStyle w:val="B9BF761B139046AEBB869BB51171EC42"/>
          </w:pPr>
          <w:r w:rsidRPr="00773A0A">
            <w:rPr>
              <w:rStyle w:val="Tekstvantijdelijkeaanduiding"/>
              <w:rFonts w:ascii="Roboto Light" w:hAnsi="Roboto Light"/>
            </w:rPr>
            <w:t>Klik of tik om tekst in te voeren.</w:t>
          </w:r>
        </w:p>
      </w:docPartBody>
    </w:docPart>
    <w:docPart>
      <w:docPartPr>
        <w:name w:val="DefaultPlaceholder_-1854013438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B0E9C415-B9E1-471E-9E16-15E047661F26}"/>
      </w:docPartPr>
      <w:docPartBody>
        <w:p w:rsidR="00000000" w:rsidRDefault="00051E83">
          <w:r w:rsidRPr="006B1F91">
            <w:rPr>
              <w:rStyle w:val="Tekstvantijdelijkeaanduiding"/>
            </w:rPr>
            <w:t>Kies een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">
    <w:altName w:val="Arial"/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Roboto Slab">
    <w:panose1 w:val="00000000000000000000"/>
    <w:charset w:val="00"/>
    <w:family w:val="auto"/>
    <w:pitch w:val="variable"/>
    <w:sig w:usb0="E00002FF" w:usb1="5000205B" w:usb2="0000002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 Light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4C9"/>
    <w:rsid w:val="0002458E"/>
    <w:rsid w:val="00051E83"/>
    <w:rsid w:val="002075E3"/>
    <w:rsid w:val="00210F77"/>
    <w:rsid w:val="00401BFF"/>
    <w:rsid w:val="004150A3"/>
    <w:rsid w:val="008357ED"/>
    <w:rsid w:val="00AC3700"/>
    <w:rsid w:val="00C444C9"/>
    <w:rsid w:val="00CB669B"/>
    <w:rsid w:val="00DA7991"/>
    <w:rsid w:val="00E52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Tekstvantijdelijkeaanduiding">
    <w:name w:val="Placeholder Text"/>
    <w:basedOn w:val="Standaardalinea-lettertype"/>
    <w:uiPriority w:val="99"/>
    <w:semiHidden/>
    <w:rsid w:val="00051E83"/>
    <w:rPr>
      <w:color w:val="808080"/>
    </w:rPr>
  </w:style>
  <w:style w:type="paragraph" w:customStyle="1" w:styleId="60EA9087A56E42B9BD579DF0325D82F71">
    <w:name w:val="60EA9087A56E42B9BD579DF0325D82F71"/>
    <w:rsid w:val="00CB669B"/>
    <w:pPr>
      <w:tabs>
        <w:tab w:val="left" w:pos="454"/>
        <w:tab w:val="left" w:pos="907"/>
        <w:tab w:val="left" w:pos="1361"/>
      </w:tabs>
      <w:spacing w:after="0" w:line="276" w:lineRule="auto"/>
    </w:pPr>
    <w:rPr>
      <w:rFonts w:ascii="Roboto" w:eastAsiaTheme="minorHAnsi" w:hAnsi="Roboto" w:cs="Times New Roman"/>
      <w:color w:val="262626" w:themeColor="text1" w:themeTint="D9"/>
      <w:sz w:val="20"/>
      <w:lang w:eastAsia="en-US"/>
    </w:rPr>
  </w:style>
  <w:style w:type="paragraph" w:customStyle="1" w:styleId="B4CD9EB6BB904AD0AF8357FA7C4E2C5D1">
    <w:name w:val="B4CD9EB6BB904AD0AF8357FA7C4E2C5D1"/>
    <w:rsid w:val="00CB669B"/>
    <w:pPr>
      <w:tabs>
        <w:tab w:val="left" w:pos="454"/>
        <w:tab w:val="left" w:pos="907"/>
        <w:tab w:val="left" w:pos="1361"/>
      </w:tabs>
      <w:spacing w:after="0" w:line="276" w:lineRule="auto"/>
    </w:pPr>
    <w:rPr>
      <w:rFonts w:ascii="Roboto" w:eastAsiaTheme="minorHAnsi" w:hAnsi="Roboto" w:cs="Times New Roman"/>
      <w:color w:val="262626" w:themeColor="text1" w:themeTint="D9"/>
      <w:sz w:val="20"/>
      <w:lang w:eastAsia="en-US"/>
    </w:rPr>
  </w:style>
  <w:style w:type="paragraph" w:customStyle="1" w:styleId="37EEBD1E5F764A749202E15936E857831">
    <w:name w:val="37EEBD1E5F764A749202E15936E857831"/>
    <w:rsid w:val="00CB669B"/>
    <w:pPr>
      <w:tabs>
        <w:tab w:val="left" w:pos="454"/>
        <w:tab w:val="left" w:pos="907"/>
        <w:tab w:val="left" w:pos="1361"/>
      </w:tabs>
      <w:spacing w:after="0" w:line="276" w:lineRule="auto"/>
    </w:pPr>
    <w:rPr>
      <w:rFonts w:ascii="Roboto" w:eastAsiaTheme="minorHAnsi" w:hAnsi="Roboto" w:cs="Times New Roman"/>
      <w:color w:val="262626" w:themeColor="text1" w:themeTint="D9"/>
      <w:sz w:val="20"/>
      <w:lang w:eastAsia="en-US"/>
    </w:rPr>
  </w:style>
  <w:style w:type="paragraph" w:customStyle="1" w:styleId="A0A03BDBB8884C98A7D0DEACEA989DDF1">
    <w:name w:val="A0A03BDBB8884C98A7D0DEACEA989DDF1"/>
    <w:rsid w:val="00CB669B"/>
    <w:pPr>
      <w:tabs>
        <w:tab w:val="left" w:pos="454"/>
        <w:tab w:val="left" w:pos="907"/>
        <w:tab w:val="left" w:pos="1361"/>
      </w:tabs>
      <w:spacing w:after="0" w:line="276" w:lineRule="auto"/>
    </w:pPr>
    <w:rPr>
      <w:rFonts w:ascii="Roboto" w:eastAsiaTheme="minorHAnsi" w:hAnsi="Roboto" w:cs="Times New Roman"/>
      <w:color w:val="262626" w:themeColor="text1" w:themeTint="D9"/>
      <w:sz w:val="20"/>
      <w:lang w:eastAsia="en-US"/>
    </w:rPr>
  </w:style>
  <w:style w:type="paragraph" w:customStyle="1" w:styleId="68B44FFB90784126A6617628A6BEACF41">
    <w:name w:val="68B44FFB90784126A6617628A6BEACF41"/>
    <w:rsid w:val="00CB669B"/>
    <w:pPr>
      <w:tabs>
        <w:tab w:val="left" w:pos="454"/>
        <w:tab w:val="left" w:pos="907"/>
        <w:tab w:val="left" w:pos="1361"/>
      </w:tabs>
      <w:spacing w:after="0" w:line="276" w:lineRule="auto"/>
    </w:pPr>
    <w:rPr>
      <w:rFonts w:ascii="Roboto" w:eastAsiaTheme="minorHAnsi" w:hAnsi="Roboto" w:cs="Times New Roman"/>
      <w:color w:val="262626" w:themeColor="text1" w:themeTint="D9"/>
      <w:sz w:val="20"/>
      <w:lang w:eastAsia="en-US"/>
    </w:rPr>
  </w:style>
  <w:style w:type="paragraph" w:customStyle="1" w:styleId="C4766F532F12403183D22CA24D8D54FB1">
    <w:name w:val="C4766F532F12403183D22CA24D8D54FB1"/>
    <w:rsid w:val="00CB669B"/>
    <w:pPr>
      <w:tabs>
        <w:tab w:val="left" w:pos="454"/>
        <w:tab w:val="left" w:pos="907"/>
        <w:tab w:val="left" w:pos="1361"/>
      </w:tabs>
      <w:spacing w:after="0" w:line="276" w:lineRule="auto"/>
    </w:pPr>
    <w:rPr>
      <w:rFonts w:ascii="Roboto" w:eastAsiaTheme="minorHAnsi" w:hAnsi="Roboto" w:cs="Times New Roman"/>
      <w:color w:val="262626" w:themeColor="text1" w:themeTint="D9"/>
      <w:sz w:val="20"/>
      <w:lang w:eastAsia="en-US"/>
    </w:rPr>
  </w:style>
  <w:style w:type="paragraph" w:customStyle="1" w:styleId="05667688F9EF4BA8A8DC461001FB0AB11">
    <w:name w:val="05667688F9EF4BA8A8DC461001FB0AB11"/>
    <w:rsid w:val="00CB669B"/>
    <w:pPr>
      <w:tabs>
        <w:tab w:val="left" w:pos="454"/>
        <w:tab w:val="left" w:pos="907"/>
        <w:tab w:val="left" w:pos="1361"/>
      </w:tabs>
      <w:spacing w:after="0" w:line="276" w:lineRule="auto"/>
    </w:pPr>
    <w:rPr>
      <w:rFonts w:ascii="Roboto" w:eastAsiaTheme="minorHAnsi" w:hAnsi="Roboto" w:cs="Times New Roman"/>
      <w:color w:val="262626" w:themeColor="text1" w:themeTint="D9"/>
      <w:sz w:val="20"/>
      <w:lang w:eastAsia="en-US"/>
    </w:rPr>
  </w:style>
  <w:style w:type="paragraph" w:customStyle="1" w:styleId="29A82D20C58740CAA2C6363B0B54DDEE1">
    <w:name w:val="29A82D20C58740CAA2C6363B0B54DDEE1"/>
    <w:rsid w:val="00CB669B"/>
    <w:pPr>
      <w:tabs>
        <w:tab w:val="left" w:pos="454"/>
        <w:tab w:val="left" w:pos="907"/>
        <w:tab w:val="left" w:pos="1361"/>
      </w:tabs>
      <w:spacing w:after="0" w:line="276" w:lineRule="auto"/>
    </w:pPr>
    <w:rPr>
      <w:rFonts w:ascii="Roboto" w:eastAsiaTheme="minorHAnsi" w:hAnsi="Roboto" w:cs="Times New Roman"/>
      <w:color w:val="262626" w:themeColor="text1" w:themeTint="D9"/>
      <w:sz w:val="20"/>
      <w:lang w:eastAsia="en-US"/>
    </w:rPr>
  </w:style>
  <w:style w:type="paragraph" w:customStyle="1" w:styleId="AEDB1A4F224A4E93AFDFFFCF7A0BBC4B1">
    <w:name w:val="AEDB1A4F224A4E93AFDFFFCF7A0BBC4B1"/>
    <w:rsid w:val="00CB669B"/>
    <w:pPr>
      <w:tabs>
        <w:tab w:val="left" w:pos="454"/>
        <w:tab w:val="left" w:pos="907"/>
        <w:tab w:val="left" w:pos="1361"/>
      </w:tabs>
      <w:spacing w:after="0" w:line="276" w:lineRule="auto"/>
    </w:pPr>
    <w:rPr>
      <w:rFonts w:ascii="Roboto" w:eastAsiaTheme="minorHAnsi" w:hAnsi="Roboto" w:cs="Times New Roman"/>
      <w:color w:val="262626" w:themeColor="text1" w:themeTint="D9"/>
      <w:sz w:val="20"/>
      <w:lang w:eastAsia="en-US"/>
    </w:rPr>
  </w:style>
  <w:style w:type="paragraph" w:customStyle="1" w:styleId="41516A6E0F594B6E8758525A28A0484E1">
    <w:name w:val="41516A6E0F594B6E8758525A28A0484E1"/>
    <w:rsid w:val="00CB669B"/>
    <w:pPr>
      <w:tabs>
        <w:tab w:val="left" w:pos="454"/>
        <w:tab w:val="left" w:pos="907"/>
        <w:tab w:val="left" w:pos="1361"/>
      </w:tabs>
      <w:spacing w:after="0" w:line="276" w:lineRule="auto"/>
    </w:pPr>
    <w:rPr>
      <w:rFonts w:ascii="Roboto" w:eastAsiaTheme="minorHAnsi" w:hAnsi="Roboto" w:cs="Times New Roman"/>
      <w:color w:val="262626" w:themeColor="text1" w:themeTint="D9"/>
      <w:sz w:val="20"/>
      <w:lang w:eastAsia="en-US"/>
    </w:rPr>
  </w:style>
  <w:style w:type="paragraph" w:customStyle="1" w:styleId="7B9CB6D1496D4E5A86D1D82DFC64E1DD1">
    <w:name w:val="7B9CB6D1496D4E5A86D1D82DFC64E1DD1"/>
    <w:rsid w:val="00CB669B"/>
    <w:pPr>
      <w:tabs>
        <w:tab w:val="left" w:pos="454"/>
        <w:tab w:val="left" w:pos="907"/>
        <w:tab w:val="left" w:pos="1361"/>
      </w:tabs>
      <w:spacing w:after="0" w:line="276" w:lineRule="auto"/>
    </w:pPr>
    <w:rPr>
      <w:rFonts w:ascii="Roboto" w:eastAsiaTheme="minorHAnsi" w:hAnsi="Roboto" w:cs="Times New Roman"/>
      <w:color w:val="262626" w:themeColor="text1" w:themeTint="D9"/>
      <w:sz w:val="20"/>
      <w:lang w:eastAsia="en-US"/>
    </w:rPr>
  </w:style>
  <w:style w:type="paragraph" w:customStyle="1" w:styleId="4A06F2580A0348BC89E875FCB0B2FD011">
    <w:name w:val="4A06F2580A0348BC89E875FCB0B2FD011"/>
    <w:rsid w:val="00CB669B"/>
    <w:pPr>
      <w:tabs>
        <w:tab w:val="left" w:pos="454"/>
        <w:tab w:val="left" w:pos="907"/>
        <w:tab w:val="left" w:pos="1361"/>
      </w:tabs>
      <w:spacing w:after="0" w:line="276" w:lineRule="auto"/>
    </w:pPr>
    <w:rPr>
      <w:rFonts w:ascii="Roboto" w:eastAsiaTheme="minorHAnsi" w:hAnsi="Roboto" w:cs="Times New Roman"/>
      <w:color w:val="262626" w:themeColor="text1" w:themeTint="D9"/>
      <w:sz w:val="20"/>
      <w:lang w:eastAsia="en-US"/>
    </w:rPr>
  </w:style>
  <w:style w:type="paragraph" w:customStyle="1" w:styleId="804816874D4B4F4F9D68F2978614E1461">
    <w:name w:val="804816874D4B4F4F9D68F2978614E1461"/>
    <w:rsid w:val="00CB669B"/>
    <w:pPr>
      <w:tabs>
        <w:tab w:val="left" w:pos="454"/>
        <w:tab w:val="left" w:pos="907"/>
        <w:tab w:val="left" w:pos="1361"/>
      </w:tabs>
      <w:spacing w:after="0" w:line="276" w:lineRule="auto"/>
    </w:pPr>
    <w:rPr>
      <w:rFonts w:ascii="Roboto" w:eastAsiaTheme="minorHAnsi" w:hAnsi="Roboto" w:cs="Times New Roman"/>
      <w:color w:val="262626" w:themeColor="text1" w:themeTint="D9"/>
      <w:sz w:val="20"/>
      <w:lang w:eastAsia="en-US"/>
    </w:rPr>
  </w:style>
  <w:style w:type="paragraph" w:customStyle="1" w:styleId="6D6B97311B8B43BF8956082044F35ECC2">
    <w:name w:val="6D6B97311B8B43BF8956082044F35ECC2"/>
    <w:rsid w:val="00CB669B"/>
    <w:pPr>
      <w:tabs>
        <w:tab w:val="left" w:pos="454"/>
        <w:tab w:val="left" w:pos="907"/>
        <w:tab w:val="left" w:pos="1361"/>
      </w:tabs>
      <w:spacing w:after="0" w:line="276" w:lineRule="auto"/>
    </w:pPr>
    <w:rPr>
      <w:rFonts w:ascii="Roboto" w:eastAsiaTheme="minorHAnsi" w:hAnsi="Roboto" w:cs="Times New Roman"/>
      <w:color w:val="262626" w:themeColor="text1" w:themeTint="D9"/>
      <w:sz w:val="20"/>
      <w:lang w:eastAsia="en-US"/>
    </w:rPr>
  </w:style>
  <w:style w:type="paragraph" w:customStyle="1" w:styleId="C9E24A1501E546B6852615711CAB9B692">
    <w:name w:val="C9E24A1501E546B6852615711CAB9B692"/>
    <w:rsid w:val="00CB669B"/>
    <w:pPr>
      <w:tabs>
        <w:tab w:val="left" w:pos="454"/>
        <w:tab w:val="left" w:pos="907"/>
        <w:tab w:val="left" w:pos="1361"/>
      </w:tabs>
      <w:spacing w:after="0" w:line="276" w:lineRule="auto"/>
    </w:pPr>
    <w:rPr>
      <w:rFonts w:ascii="Roboto" w:eastAsiaTheme="minorHAnsi" w:hAnsi="Roboto" w:cs="Times New Roman"/>
      <w:color w:val="262626" w:themeColor="text1" w:themeTint="D9"/>
      <w:sz w:val="20"/>
      <w:lang w:eastAsia="en-US"/>
    </w:rPr>
  </w:style>
  <w:style w:type="paragraph" w:customStyle="1" w:styleId="3043E466734549D885127DF7571E97C92">
    <w:name w:val="3043E466734549D885127DF7571E97C92"/>
    <w:rsid w:val="00CB669B"/>
    <w:pPr>
      <w:tabs>
        <w:tab w:val="left" w:pos="454"/>
        <w:tab w:val="left" w:pos="907"/>
        <w:tab w:val="left" w:pos="1361"/>
      </w:tabs>
      <w:spacing w:after="0" w:line="276" w:lineRule="auto"/>
    </w:pPr>
    <w:rPr>
      <w:rFonts w:ascii="Roboto" w:eastAsiaTheme="minorHAnsi" w:hAnsi="Roboto" w:cs="Times New Roman"/>
      <w:color w:val="262626" w:themeColor="text1" w:themeTint="D9"/>
      <w:sz w:val="20"/>
      <w:lang w:eastAsia="en-US"/>
    </w:rPr>
  </w:style>
  <w:style w:type="paragraph" w:customStyle="1" w:styleId="EDC4CFAD3D2B479B9A09D1A38FB360601">
    <w:name w:val="EDC4CFAD3D2B479B9A09D1A38FB360601"/>
    <w:rsid w:val="00CB669B"/>
    <w:pPr>
      <w:tabs>
        <w:tab w:val="left" w:pos="454"/>
        <w:tab w:val="left" w:pos="907"/>
        <w:tab w:val="left" w:pos="1361"/>
      </w:tabs>
      <w:spacing w:after="0" w:line="276" w:lineRule="auto"/>
    </w:pPr>
    <w:rPr>
      <w:rFonts w:ascii="Roboto" w:eastAsiaTheme="minorHAnsi" w:hAnsi="Roboto" w:cs="Times New Roman"/>
      <w:color w:val="262626" w:themeColor="text1" w:themeTint="D9"/>
      <w:sz w:val="20"/>
      <w:lang w:eastAsia="en-US"/>
    </w:rPr>
  </w:style>
  <w:style w:type="paragraph" w:customStyle="1" w:styleId="4177202E01F44C8CB0CA9A602E3AD6B72">
    <w:name w:val="4177202E01F44C8CB0CA9A602E3AD6B72"/>
    <w:rsid w:val="00CB669B"/>
    <w:pPr>
      <w:tabs>
        <w:tab w:val="left" w:pos="454"/>
        <w:tab w:val="left" w:pos="907"/>
        <w:tab w:val="left" w:pos="1361"/>
      </w:tabs>
      <w:spacing w:after="0" w:line="276" w:lineRule="auto"/>
    </w:pPr>
    <w:rPr>
      <w:rFonts w:ascii="Roboto" w:eastAsiaTheme="minorHAnsi" w:hAnsi="Roboto" w:cs="Times New Roman"/>
      <w:color w:val="262626" w:themeColor="text1" w:themeTint="D9"/>
      <w:sz w:val="20"/>
      <w:lang w:eastAsia="en-US"/>
    </w:rPr>
  </w:style>
  <w:style w:type="paragraph" w:customStyle="1" w:styleId="08D638EDBE7A435B85F60B371C8E35381">
    <w:name w:val="08D638EDBE7A435B85F60B371C8E35381"/>
    <w:rsid w:val="00CB669B"/>
    <w:pPr>
      <w:tabs>
        <w:tab w:val="left" w:pos="454"/>
        <w:tab w:val="left" w:pos="907"/>
        <w:tab w:val="left" w:pos="1361"/>
      </w:tabs>
      <w:spacing w:after="0" w:line="276" w:lineRule="auto"/>
    </w:pPr>
    <w:rPr>
      <w:rFonts w:ascii="Roboto" w:eastAsiaTheme="minorHAnsi" w:hAnsi="Roboto" w:cs="Times New Roman"/>
      <w:color w:val="262626" w:themeColor="text1" w:themeTint="D9"/>
      <w:sz w:val="20"/>
      <w:lang w:eastAsia="en-US"/>
    </w:rPr>
  </w:style>
  <w:style w:type="paragraph" w:customStyle="1" w:styleId="B9BF761B139046AEBB869BB51171EC42">
    <w:name w:val="B9BF761B139046AEBB869BB51171EC42"/>
    <w:rsid w:val="00401BFF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4DD480E951812478F6038DF2E8DC6AB" ma:contentTypeVersion="5" ma:contentTypeDescription="Een nieuw document maken." ma:contentTypeScope="" ma:versionID="b0fdac47bb9ce8e3870aab024ab236ce">
  <xsd:schema xmlns:xsd="http://www.w3.org/2001/XMLSchema" xmlns:xs="http://www.w3.org/2001/XMLSchema" xmlns:p="http://schemas.microsoft.com/office/2006/metadata/properties" xmlns:ns2="3393560b-6756-4f0e-a118-09c71f744980" xmlns:ns3="1b127627-f107-438b-af59-12e6c2fdcb95" targetNamespace="http://schemas.microsoft.com/office/2006/metadata/properties" ma:root="true" ma:fieldsID="e2ecd36cfec5b12ca2f29488ff900f2d" ns2:_="" ns3:_="">
    <xsd:import namespace="3393560b-6756-4f0e-a118-09c71f744980"/>
    <xsd:import namespace="1b127627-f107-438b-af59-12e6c2fdcb9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93560b-6756-4f0e-a118-09c71f74498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127627-f107-438b-af59-12e6c2fdcb9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FB448B-8D51-454C-B2E4-57B367E9F4A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8740806-333F-4A54-B21C-95D5AA541C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93560b-6756-4f0e-a118-09c71f744980"/>
    <ds:schemaRef ds:uri="1b127627-f107-438b-af59-12e6c2fdcb9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99B1296-C277-41E0-9BA8-4C86E374CC8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5D590A9-76C2-4556-9FF9-B50875E9F24C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3d4f9081-0beb-452f-a8cf-7203e3681edc}" enabled="0" method="" siteId="{3d4f9081-0beb-452f-a8cf-7203e3681edc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Memo%20Urgentiebureau.dotm</Template>
  <TotalTime>56</TotalTime>
  <Pages>2</Pages>
  <Words>276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Memo Urgentiebureau</vt:lpstr>
    </vt:vector>
  </TitlesOfParts>
  <Company>Regio Gooi en Vechtstreek</Company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 Urgentiebureau</dc:title>
  <dc:creator>Chantal van Erven</dc:creator>
  <cp:lastModifiedBy>Chantal van Erven</cp:lastModifiedBy>
  <cp:revision>14</cp:revision>
  <cp:lastPrinted>2016-08-29T13:12:00Z</cp:lastPrinted>
  <dcterms:created xsi:type="dcterms:W3CDTF">2026-03-02T12:26:00Z</dcterms:created>
  <dcterms:modified xsi:type="dcterms:W3CDTF">2026-04-02T06:41:00Z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0x010100A4DD480E951812478F6038DF2E8DC6AB</vt:lpwstr>
  </property>
</Properties>
</file>